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752" w:type="dxa"/>
        <w:jc w:val="center"/>
        <w:tblLayout w:type="fixed"/>
        <w:tblLook w:val="00A0" w:firstRow="1" w:lastRow="0" w:firstColumn="1" w:lastColumn="0" w:noHBand="0" w:noVBand="0"/>
      </w:tblPr>
      <w:tblGrid>
        <w:gridCol w:w="3905"/>
        <w:gridCol w:w="5847"/>
      </w:tblGrid>
      <w:tr w:rsidR="00853E82" w:rsidRPr="008872B1">
        <w:trPr>
          <w:jc w:val="center"/>
        </w:trPr>
        <w:tc>
          <w:tcPr>
            <w:tcW w:w="3905" w:type="dxa"/>
          </w:tcPr>
          <w:p w:rsidR="00853E82" w:rsidRPr="008872B1" w:rsidRDefault="00853E82">
            <w:pPr>
              <w:spacing w:after="0"/>
              <w:jc w:val="center"/>
            </w:pPr>
            <w:r w:rsidRPr="008872B1">
              <w:rPr>
                <w:b/>
              </w:rPr>
              <w:t>ỦY BAN NHÂN DÂN</w:t>
            </w:r>
            <w:r w:rsidRPr="008872B1">
              <w:rPr>
                <w:b/>
              </w:rPr>
              <w:br/>
              <w:t xml:space="preserve">XÃ </w:t>
            </w:r>
            <w:r w:rsidR="004D6E57">
              <w:rPr>
                <w:b/>
              </w:rPr>
              <w:t>KỲ XUÂN</w:t>
            </w:r>
          </w:p>
          <w:p w:rsidR="00853E82" w:rsidRDefault="007802E6">
            <w:pPr>
              <w:spacing w:before="100" w:after="0"/>
              <w:jc w:val="center"/>
            </w:pPr>
            <w:r>
              <w:rPr>
                <w:noProof/>
              </w:rPr>
              <mc:AlternateContent>
                <mc:Choice Requires="wps">
                  <w:drawing>
                    <wp:anchor distT="0" distB="0" distL="114300" distR="114300" simplePos="0" relativeHeight="251658240" behindDoc="0" locked="0" layoutInCell="1" allowOverlap="1">
                      <wp:simplePos x="0" y="0"/>
                      <wp:positionH relativeFrom="column">
                        <wp:posOffset>708025</wp:posOffset>
                      </wp:positionH>
                      <wp:positionV relativeFrom="paragraph">
                        <wp:posOffset>5080</wp:posOffset>
                      </wp:positionV>
                      <wp:extent cx="971550" cy="0"/>
                      <wp:effectExtent l="9525" t="9525" r="9525" b="9525"/>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71550"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8BE1E1D" id="_x0000_t32" coordsize="21600,21600" o:spt="32" o:oned="t" path="m,l21600,21600e" filled="f">
                      <v:path arrowok="t" fillok="f" o:connecttype="none"/>
                      <o:lock v:ext="edit" shapetype="t"/>
                    </v:shapetype>
                    <v:shape id="AutoShape 3" o:spid="_x0000_s1026" type="#_x0000_t32" style="position:absolute;margin-left:55.75pt;margin-top:.4pt;width:76.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"/>
                  </w:pict>
                </mc:Fallback>
              </mc:AlternateContent>
            </w:r>
            <w:r w:rsidR="00853E82" w:rsidRPr="008872B1">
              <w:t xml:space="preserve">Số:   </w:t>
            </w:r>
            <w:r w:rsidR="00853E82">
              <w:t xml:space="preserve">   </w:t>
            </w:r>
            <w:r w:rsidR="00853E82" w:rsidRPr="008872B1">
              <w:t xml:space="preserve">   /UBND</w:t>
            </w:r>
            <w:r w:rsidR="00853E82">
              <w:t>-VHXH</w:t>
            </w:r>
          </w:p>
          <w:p w:rsidR="004D6E57" w:rsidRPr="008872B1" w:rsidRDefault="004D6E57" w:rsidP="00FB6C0E">
            <w:pPr>
              <w:spacing w:before="100" w:after="0"/>
              <w:jc w:val="center"/>
            </w:pPr>
            <w:bookmarkStart w:id="0" w:name="_GoBack"/>
            <w:r w:rsidRPr="00FB6C0E">
              <w:rPr>
                <w:sz w:val="24"/>
              </w:rPr>
              <w:t xml:space="preserve">V/v </w:t>
            </w:r>
            <w:r w:rsidRPr="00FB6C0E">
              <w:rPr>
                <w:sz w:val="24"/>
              </w:rPr>
              <w:t>góp ý</w:t>
            </w:r>
            <w:r w:rsidRPr="00FB6C0E">
              <w:rPr>
                <w:sz w:val="24"/>
              </w:rPr>
              <w:t xml:space="preserve"> dự thảo Quyết định ban hành Quy chế điều động, thuyên chuyển nhà giáo, nhà giáo giữ chức vụ cán bộ quản lý trong các cơ sở giáo dục mầm non, giáo dục phổ thông, giáo dục thường xuyên và trường chuyên biệt công lập trên địa bàn tỉnh Hà Tĩnh</w:t>
            </w:r>
            <w:bookmarkEnd w:id="0"/>
          </w:p>
        </w:tc>
        <w:tc>
          <w:tcPr>
            <w:tcW w:w="5847" w:type="dxa"/>
          </w:tcPr>
          <w:p w:rsidR="00853E82" w:rsidRPr="008872B1" w:rsidRDefault="00853E82">
            <w:pPr>
              <w:spacing w:after="0"/>
              <w:jc w:val="center"/>
            </w:pPr>
            <w:r w:rsidRPr="008872B1">
              <w:rPr>
                <w:b/>
              </w:rPr>
              <w:t xml:space="preserve">CỘNG HÒA XÃ HỘI CHỦ NGHĨA VIỆT </w:t>
            </w:r>
            <w:smartTag w:uri="urn:schemas-microsoft-com:office:smarttags" w:element="country-region">
              <w:smartTag w:uri="urn:schemas-microsoft-com:office:smarttags" w:element="place">
                <w:r w:rsidRPr="008872B1">
                  <w:rPr>
                    <w:b/>
                  </w:rPr>
                  <w:t>NAM</w:t>
                </w:r>
              </w:smartTag>
            </w:smartTag>
          </w:p>
          <w:p w:rsidR="00853E82" w:rsidRPr="007802E6" w:rsidRDefault="007802E6">
            <w:pPr>
              <w:spacing w:after="0"/>
              <w:jc w:val="center"/>
              <w:rPr>
                <w:sz w:val="28"/>
              </w:rPr>
            </w:pPr>
            <w:r>
              <w:rPr>
                <w:b/>
                <w:noProof/>
                <w:sz w:val="28"/>
              </w:rPr>
              <mc:AlternateContent>
                <mc:Choice Requires="wps">
                  <w:drawing>
                    <wp:anchor distT="0" distB="0" distL="114300" distR="114300" simplePos="0" relativeHeight="251659264" behindDoc="0" locked="0" layoutInCell="1" allowOverlap="1">
                      <wp:simplePos x="0" y="0"/>
                      <wp:positionH relativeFrom="column">
                        <wp:posOffset>876300</wp:posOffset>
                      </wp:positionH>
                      <wp:positionV relativeFrom="paragraph">
                        <wp:posOffset>223520</wp:posOffset>
                      </wp:positionV>
                      <wp:extent cx="1962150" cy="0"/>
                      <wp:effectExtent l="9525" t="9525" r="9525" b="9525"/>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62150"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FAE6160" id="AutoShape 4" o:spid="_x0000_s1026" type="#_x0000_t32" style="position:absolute;margin-left:69pt;margin-top:17.6pt;width:154.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"/>
                  </w:pict>
                </mc:Fallback>
              </mc:AlternateContent>
            </w:r>
            <w:r w:rsidR="00853E82" w:rsidRPr="007802E6">
              <w:rPr>
                <w:b/>
                <w:sz w:val="28"/>
              </w:rPr>
              <w:t>Độc lập - Tự do - Hạnh phúc</w:t>
            </w:r>
          </w:p>
          <w:p w:rsidR="00853E82" w:rsidRPr="008872B1" w:rsidRDefault="004D6E57" w:rsidP="007802E6">
            <w:pPr>
              <w:spacing w:before="120" w:after="0"/>
              <w:jc w:val="center"/>
            </w:pPr>
            <w:r>
              <w:rPr>
                <w:i/>
              </w:rPr>
              <w:t>Kỳ Xuân</w:t>
            </w:r>
            <w:r w:rsidR="00853E82" w:rsidRPr="008872B1">
              <w:rPr>
                <w:i/>
              </w:rPr>
              <w:t xml:space="preserve">, ngày    </w:t>
            </w:r>
            <w:r w:rsidR="00853E82">
              <w:rPr>
                <w:i/>
              </w:rPr>
              <w:t xml:space="preserve">  </w:t>
            </w:r>
            <w:r w:rsidR="00853E82" w:rsidRPr="008872B1">
              <w:rPr>
                <w:i/>
              </w:rPr>
              <w:t xml:space="preserve">  tháng 7 năm 2026</w:t>
            </w:r>
          </w:p>
        </w:tc>
      </w:tr>
    </w:tbl>
    <w:p w:rsidR="00853E82" w:rsidRDefault="00853E82">
      <w:pPr>
        <w:spacing w:after="0"/>
      </w:pPr>
    </w:p>
    <w:p w:rsidR="00853E82" w:rsidRPr="00FA0B5C" w:rsidRDefault="00FA0B5C" w:rsidP="00FA0B5C">
      <w:pPr>
        <w:spacing w:after="60"/>
        <w:ind w:firstLineChars="200" w:firstLine="560"/>
        <w:jc w:val="center"/>
        <w:rPr>
          <w:sz w:val="28"/>
          <w:szCs w:val="28"/>
        </w:rPr>
      </w:pPr>
      <w:r w:rsidRPr="00FA0B5C">
        <w:rPr>
          <w:sz w:val="28"/>
          <w:szCs w:val="28"/>
        </w:rPr>
        <w:t>Kính gửi: Sở Giáo dục và Đào tạo.</w:t>
      </w:r>
    </w:p>
    <w:p w:rsidR="00853E82" w:rsidRPr="00FA0B5C" w:rsidRDefault="00853E82" w:rsidP="008872B1">
      <w:pPr>
        <w:spacing w:after="60"/>
        <w:ind w:firstLineChars="200" w:firstLine="560"/>
        <w:jc w:val="both"/>
        <w:rPr>
          <w:sz w:val="28"/>
          <w:szCs w:val="28"/>
        </w:rPr>
      </w:pPr>
      <w:r w:rsidRPr="00FA0B5C">
        <w:rPr>
          <w:sz w:val="28"/>
          <w:szCs w:val="28"/>
        </w:rPr>
        <w:t xml:space="preserve">Thực hiện Văn bản số 1051/UBND-VHXH ngày 21/7/2026 của UBND xã </w:t>
      </w:r>
      <w:r w:rsidR="004D6E57" w:rsidRPr="00FA0B5C">
        <w:rPr>
          <w:sz w:val="28"/>
          <w:szCs w:val="28"/>
        </w:rPr>
        <w:t>Kỳ Xuân</w:t>
      </w:r>
      <w:r w:rsidRPr="00FA0B5C">
        <w:rPr>
          <w:sz w:val="28"/>
          <w:szCs w:val="28"/>
        </w:rPr>
        <w:t xml:space="preserve"> về việc xin ý kiến đối với Dự thảo Quyết định ban hành Quy chế điều động, thuyên chuyển nhà giáo, nhà giáo giữ chức vụ cán bộ quản lý trong các cơ sở giáo dục mầm non, giáo dục phổ thông, giáo dục thường xuyên và trường chuyên biệt công lập trên địa bàn tỉnh Hà Tĩnh; trên cơ sở nghiên cứu Dự thảo và tổng hợp ý kiến của các cơ sở giáo dục, UBND xã </w:t>
      </w:r>
      <w:r w:rsidR="004D6E57" w:rsidRPr="00FA0B5C">
        <w:rPr>
          <w:sz w:val="28"/>
          <w:szCs w:val="28"/>
        </w:rPr>
        <w:t>Kỳ Xuân</w:t>
      </w:r>
      <w:r w:rsidRPr="00FA0B5C">
        <w:rPr>
          <w:sz w:val="28"/>
          <w:szCs w:val="28"/>
        </w:rPr>
        <w:t xml:space="preserve"> </w:t>
      </w:r>
      <w:r w:rsidR="00FB6C0E">
        <w:rPr>
          <w:sz w:val="28"/>
          <w:szCs w:val="28"/>
        </w:rPr>
        <w:t>có ý kiến</w:t>
      </w:r>
      <w:r w:rsidRPr="00FA0B5C">
        <w:rPr>
          <w:sz w:val="28"/>
          <w:szCs w:val="28"/>
        </w:rPr>
        <w:t xml:space="preserve"> góp ý như sau:</w:t>
      </w:r>
    </w:p>
    <w:p w:rsidR="00853E82" w:rsidRPr="00FA0B5C" w:rsidRDefault="00853E82" w:rsidP="008872B1">
      <w:pPr>
        <w:spacing w:before="80" w:after="60"/>
        <w:ind w:firstLineChars="200" w:firstLine="560"/>
        <w:rPr>
          <w:sz w:val="28"/>
          <w:szCs w:val="28"/>
        </w:rPr>
      </w:pPr>
      <w:r w:rsidRPr="00FA0B5C">
        <w:rPr>
          <w:b/>
          <w:sz w:val="28"/>
          <w:szCs w:val="28"/>
        </w:rPr>
        <w:t>1. Đánh giá chung</w:t>
      </w:r>
    </w:p>
    <w:p w:rsidR="00853E82" w:rsidRPr="00FA0B5C" w:rsidRDefault="00853E82" w:rsidP="008872B1">
      <w:pPr>
        <w:spacing w:after="60"/>
        <w:ind w:firstLineChars="200" w:firstLine="560"/>
        <w:jc w:val="both"/>
        <w:rPr>
          <w:sz w:val="28"/>
          <w:szCs w:val="28"/>
        </w:rPr>
      </w:pPr>
      <w:r w:rsidRPr="00FA0B5C">
        <w:rPr>
          <w:sz w:val="28"/>
          <w:szCs w:val="28"/>
        </w:rPr>
        <w:t xml:space="preserve">Qua nghiên cứu Dự thảo Quyết định và Quy chế kèm theo, UBND xã </w:t>
      </w:r>
      <w:r w:rsidR="004D6E57" w:rsidRPr="00FA0B5C">
        <w:rPr>
          <w:sz w:val="28"/>
          <w:szCs w:val="28"/>
        </w:rPr>
        <w:t>Kỳ Xuân</w:t>
      </w:r>
      <w:r w:rsidRPr="00FA0B5C">
        <w:rPr>
          <w:sz w:val="28"/>
          <w:szCs w:val="28"/>
        </w:rPr>
        <w:t xml:space="preserve"> cơ bản thống nhất với sự cần thiết ban hành Quy chế. Dự thảo đã bám sát Luật Nhà giáo, các nghị định của Chính phủ và các văn bản pháp luật có liên quan; phạm vi điều chỉnh, đối tượng áp dụng, nguyên tắc, điều kiện, thời hạn, thẩm quyền và quy trình điều động, thuyên chuyển được quy định tương đối đầy đủ, có hệ thống.</w:t>
      </w:r>
    </w:p>
    <w:p w:rsidR="00853E82" w:rsidRPr="00FA0B5C" w:rsidRDefault="00853E82" w:rsidP="008872B1">
      <w:pPr>
        <w:spacing w:after="60"/>
        <w:ind w:firstLineChars="200" w:firstLine="560"/>
        <w:jc w:val="both"/>
        <w:rPr>
          <w:sz w:val="28"/>
          <w:szCs w:val="28"/>
        </w:rPr>
      </w:pPr>
      <w:r w:rsidRPr="00FA0B5C">
        <w:rPr>
          <w:sz w:val="28"/>
          <w:szCs w:val="28"/>
        </w:rPr>
        <w:t>Việc ban hành Quy chế là cần thiết nhằm tạo cơ sở pháp lý thống nhất trong quản lý, sử dụng đội ngũ nhà giáo; bảo đảm công tác điều động, thuyên chuyển được thực hiện đúng thẩm quyền, công khai, minh bạch, khách quan và phù hợp với yêu cầu vị trí việc làm; góp phần khắc phục tình trạng thừa, thiếu giáo viên cục bộ, cân đối đội ngũ giữa các cơ sở giáo dục, các địa phương và bảo đảm quyền học tập của người học.</w:t>
      </w:r>
    </w:p>
    <w:p w:rsidR="00853E82" w:rsidRPr="00FA0B5C" w:rsidRDefault="00853E82" w:rsidP="008872B1">
      <w:pPr>
        <w:spacing w:after="60"/>
        <w:ind w:firstLineChars="200" w:firstLine="560"/>
        <w:jc w:val="both"/>
        <w:rPr>
          <w:sz w:val="28"/>
          <w:szCs w:val="28"/>
        </w:rPr>
      </w:pPr>
      <w:r w:rsidRPr="00FA0B5C">
        <w:rPr>
          <w:sz w:val="28"/>
          <w:szCs w:val="28"/>
        </w:rPr>
        <w:t>Tuy nhiên, để Quy chế sau khi ban hành thuận lợi khi triển khai, hạn chế cách hiểu và áp dụng khác nhau giữa các địa phương, đề nghị cơ quan soạn thảo nghiên cứu làm rõ thêm một số tiêu chí, thời hạn, thẩm quyền và trách nhiệm trong quy trình điều động, thuyên chuyển.</w:t>
      </w:r>
    </w:p>
    <w:p w:rsidR="00853E82" w:rsidRPr="009A0AE5" w:rsidRDefault="00853E82">
      <w:pPr>
        <w:spacing w:before="80" w:after="60"/>
        <w:ind w:firstLine="520"/>
        <w:rPr>
          <w:sz w:val="28"/>
        </w:rPr>
      </w:pPr>
      <w:r w:rsidRPr="009A0AE5">
        <w:rPr>
          <w:b/>
          <w:sz w:val="28"/>
        </w:rPr>
        <w:t>2. Nội dung một số điều khoản đề nghị xem xét, điều chỉnh</w:t>
      </w:r>
    </w:p>
    <w:p w:rsidR="00853E82" w:rsidRDefault="00853E82">
      <w:pPr>
        <w:sectPr w:rsidR="00853E82">
          <w:footerReference w:type="default" r:id="rId7"/>
          <w:pgSz w:w="11906" w:h="16838"/>
          <w:pgMar w:top="1134" w:right="1020" w:bottom="1134" w:left="1701" w:header="567" w:footer="567" w:gutter="0"/>
          <w:cols w:space="720"/>
          <w:docGrid w:linePitch="360"/>
        </w:sect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80"/>
        <w:gridCol w:w="5417"/>
        <w:gridCol w:w="4712"/>
        <w:gridCol w:w="3988"/>
      </w:tblGrid>
      <w:tr w:rsidR="00853E82" w:rsidRPr="008872B1" w:rsidTr="008872B1">
        <w:trPr>
          <w:tblHeader/>
          <w:jc w:val="center"/>
        </w:trPr>
        <w:tc>
          <w:tcPr>
            <w:tcW w:w="680" w:type="dxa"/>
            <w:tcMar>
              <w:top w:w="70" w:type="dxa"/>
              <w:left w:w="70" w:type="dxa"/>
              <w:bottom w:w="70" w:type="dxa"/>
              <w:right w:w="70" w:type="dxa"/>
            </w:tcMar>
            <w:vAlign w:val="center"/>
          </w:tcPr>
          <w:p w:rsidR="00853E82" w:rsidRPr="008D651F" w:rsidRDefault="00853E82" w:rsidP="008872B1">
            <w:pPr>
              <w:spacing w:after="0" w:line="240" w:lineRule="auto"/>
              <w:jc w:val="center"/>
              <w:rPr>
                <w:sz w:val="28"/>
                <w:szCs w:val="24"/>
              </w:rPr>
            </w:pPr>
            <w:r w:rsidRPr="008D651F">
              <w:rPr>
                <w:b/>
                <w:sz w:val="28"/>
                <w:szCs w:val="24"/>
              </w:rPr>
              <w:lastRenderedPageBreak/>
              <w:t>TT</w:t>
            </w:r>
          </w:p>
        </w:tc>
        <w:tc>
          <w:tcPr>
            <w:tcW w:w="5417" w:type="dxa"/>
            <w:tcMar>
              <w:top w:w="70" w:type="dxa"/>
              <w:left w:w="70" w:type="dxa"/>
              <w:bottom w:w="70" w:type="dxa"/>
              <w:right w:w="70" w:type="dxa"/>
            </w:tcMar>
            <w:vAlign w:val="center"/>
          </w:tcPr>
          <w:p w:rsidR="00853E82" w:rsidRPr="008D651F" w:rsidRDefault="00853E82" w:rsidP="008872B1">
            <w:pPr>
              <w:spacing w:after="0" w:line="240" w:lineRule="auto"/>
              <w:jc w:val="center"/>
              <w:rPr>
                <w:sz w:val="28"/>
                <w:szCs w:val="24"/>
              </w:rPr>
            </w:pPr>
            <w:r w:rsidRPr="008D651F">
              <w:rPr>
                <w:b/>
                <w:sz w:val="28"/>
                <w:szCs w:val="24"/>
              </w:rPr>
              <w:t>Nội dung trong Quy chế</w:t>
            </w:r>
          </w:p>
        </w:tc>
        <w:tc>
          <w:tcPr>
            <w:tcW w:w="4712" w:type="dxa"/>
            <w:tcMar>
              <w:top w:w="70" w:type="dxa"/>
              <w:left w:w="70" w:type="dxa"/>
              <w:bottom w:w="70" w:type="dxa"/>
              <w:right w:w="70" w:type="dxa"/>
            </w:tcMar>
            <w:vAlign w:val="center"/>
          </w:tcPr>
          <w:p w:rsidR="00853E82" w:rsidRPr="008D651F" w:rsidRDefault="00853E82" w:rsidP="008872B1">
            <w:pPr>
              <w:spacing w:after="0" w:line="240" w:lineRule="auto"/>
              <w:jc w:val="center"/>
              <w:rPr>
                <w:sz w:val="28"/>
                <w:szCs w:val="24"/>
              </w:rPr>
            </w:pPr>
            <w:r w:rsidRPr="008D651F">
              <w:rPr>
                <w:b/>
                <w:sz w:val="28"/>
                <w:szCs w:val="24"/>
              </w:rPr>
              <w:t>Đề xuất điều chỉnh</w:t>
            </w:r>
          </w:p>
        </w:tc>
        <w:tc>
          <w:tcPr>
            <w:tcW w:w="3988" w:type="dxa"/>
            <w:tcMar>
              <w:top w:w="70" w:type="dxa"/>
              <w:left w:w="70" w:type="dxa"/>
              <w:bottom w:w="70" w:type="dxa"/>
              <w:right w:w="70" w:type="dxa"/>
            </w:tcMar>
            <w:vAlign w:val="center"/>
          </w:tcPr>
          <w:p w:rsidR="00853E82" w:rsidRPr="008D651F" w:rsidRDefault="00853E82" w:rsidP="008872B1">
            <w:pPr>
              <w:spacing w:after="0" w:line="240" w:lineRule="auto"/>
              <w:jc w:val="center"/>
              <w:rPr>
                <w:sz w:val="28"/>
                <w:szCs w:val="24"/>
              </w:rPr>
            </w:pPr>
            <w:r w:rsidRPr="008D651F">
              <w:rPr>
                <w:b/>
                <w:sz w:val="28"/>
                <w:szCs w:val="24"/>
              </w:rPr>
              <w:t>Lý do cần xem xét, điều chỉnh</w:t>
            </w:r>
          </w:p>
        </w:tc>
      </w:tr>
      <w:tr w:rsidR="00FA0B5C" w:rsidRPr="008872B1" w:rsidTr="008872B1">
        <w:trPr>
          <w:jc w:val="center"/>
        </w:trPr>
        <w:tc>
          <w:tcPr>
            <w:tcW w:w="680" w:type="dxa"/>
            <w:tcMar>
              <w:top w:w="70" w:type="dxa"/>
              <w:left w:w="70" w:type="dxa"/>
              <w:bottom w:w="70" w:type="dxa"/>
              <w:right w:w="70" w:type="dxa"/>
            </w:tcMar>
            <w:vAlign w:val="center"/>
          </w:tcPr>
          <w:p w:rsidR="00FA0B5C" w:rsidRPr="008D651F" w:rsidRDefault="002C1DBE" w:rsidP="00FA0B5C">
            <w:pPr>
              <w:spacing w:after="0" w:line="240" w:lineRule="auto"/>
              <w:jc w:val="center"/>
              <w:rPr>
                <w:sz w:val="28"/>
                <w:szCs w:val="24"/>
              </w:rPr>
            </w:pPr>
            <w:r w:rsidRPr="008D651F">
              <w:rPr>
                <w:sz w:val="28"/>
                <w:szCs w:val="24"/>
              </w:rPr>
              <w:t>1</w:t>
            </w:r>
          </w:p>
        </w:tc>
        <w:tc>
          <w:tcPr>
            <w:tcW w:w="5417" w:type="dxa"/>
            <w:tcMar>
              <w:top w:w="70" w:type="dxa"/>
              <w:left w:w="70" w:type="dxa"/>
              <w:bottom w:w="70" w:type="dxa"/>
              <w:right w:w="70" w:type="dxa"/>
            </w:tcMar>
            <w:vAlign w:val="center"/>
          </w:tcPr>
          <w:p w:rsidR="00FA0B5C" w:rsidRPr="008D651F" w:rsidRDefault="00FA0B5C" w:rsidP="00FA0B5C">
            <w:pPr>
              <w:spacing w:after="0" w:line="240" w:lineRule="auto"/>
              <w:jc w:val="both"/>
              <w:rPr>
                <w:b/>
                <w:sz w:val="28"/>
                <w:szCs w:val="24"/>
              </w:rPr>
            </w:pPr>
            <w:r w:rsidRPr="008D651F">
              <w:rPr>
                <w:b/>
                <w:sz w:val="28"/>
                <w:szCs w:val="24"/>
              </w:rPr>
              <w:t>Điều 7, khoản 3:</w:t>
            </w:r>
          </w:p>
          <w:p w:rsidR="00FA0B5C" w:rsidRPr="008D651F" w:rsidRDefault="00FA0B5C" w:rsidP="00FA0B5C">
            <w:pPr>
              <w:pStyle w:val="NormalWeb"/>
              <w:shd w:val="clear" w:color="auto" w:fill="FFFFFF"/>
              <w:spacing w:before="120" w:beforeAutospacing="0" w:after="120" w:afterAutospacing="0"/>
              <w:jc w:val="both"/>
              <w:rPr>
                <w:color w:val="000000"/>
                <w:sz w:val="28"/>
                <w:shd w:val="clear" w:color="auto" w:fill="FFFFFF"/>
              </w:rPr>
            </w:pPr>
            <w:r w:rsidRPr="008D651F">
              <w:rPr>
                <w:color w:val="000000"/>
                <w:sz w:val="28"/>
                <w:shd w:val="clear" w:color="auto" w:fill="FFFFFF"/>
              </w:rPr>
              <w:t xml:space="preserve">d) Đối với các nhà giáo đã thực hiện điều động hoặc biệt phái hoặc công tác tại vùng khó khăn từ 36 tháng trở lên thì thứ tự xem xét như sau: </w:t>
            </w:r>
          </w:p>
          <w:p w:rsidR="00FA0B5C" w:rsidRPr="008D651F" w:rsidRDefault="00FA0B5C" w:rsidP="00FA0B5C">
            <w:pPr>
              <w:pStyle w:val="NormalWeb"/>
              <w:shd w:val="clear" w:color="auto" w:fill="FFFFFF"/>
              <w:spacing w:before="120" w:beforeAutospacing="0" w:after="120" w:afterAutospacing="0"/>
              <w:jc w:val="both"/>
              <w:rPr>
                <w:color w:val="000000"/>
                <w:sz w:val="28"/>
                <w:shd w:val="clear" w:color="auto" w:fill="FFFFFF"/>
              </w:rPr>
            </w:pPr>
            <w:r w:rsidRPr="008D651F">
              <w:rPr>
                <w:color w:val="000000"/>
                <w:sz w:val="28"/>
                <w:shd w:val="clear" w:color="auto" w:fill="FFFFFF"/>
              </w:rPr>
              <w:t xml:space="preserve">e) Nhà giáo có số lần thực hiện nhiệm vụ điều động, biệt phái ít hơn (đối với các nhà giáo công tác tại vùng khó khăn từ 36 tháng trở lên được tính bằng 01 lần điều động hoặc biệt phái). </w:t>
            </w:r>
          </w:p>
          <w:p w:rsidR="00FA0B5C" w:rsidRPr="008D651F" w:rsidRDefault="00FA0B5C" w:rsidP="00FA0B5C">
            <w:pPr>
              <w:pStyle w:val="NormalWeb"/>
              <w:shd w:val="clear" w:color="auto" w:fill="FFFFFF"/>
              <w:spacing w:before="120" w:beforeAutospacing="0" w:after="120" w:afterAutospacing="0"/>
              <w:jc w:val="both"/>
              <w:rPr>
                <w:b/>
                <w:sz w:val="28"/>
              </w:rPr>
            </w:pPr>
            <w:r w:rsidRPr="008D651F">
              <w:rPr>
                <w:color w:val="000000"/>
                <w:sz w:val="28"/>
                <w:shd w:val="clear" w:color="auto" w:fill="FFFFFF"/>
              </w:rPr>
              <w:t>f) Trường hợp có từ 02 nhà giáo trở lên có cùng số lần điều động, biệt phái thì điều động nhà giáo có tổng thời gian thực hiện nhiệm vụ ít hơn (đối với các nhà giáo công tác tại vùng khó khăn từ 36 tháng trở lên được tính bằng 12 tháng điều động, biệt phái)</w:t>
            </w:r>
          </w:p>
        </w:tc>
        <w:tc>
          <w:tcPr>
            <w:tcW w:w="4712" w:type="dxa"/>
            <w:tcMar>
              <w:top w:w="70" w:type="dxa"/>
              <w:left w:w="70" w:type="dxa"/>
              <w:bottom w:w="70" w:type="dxa"/>
              <w:right w:w="70" w:type="dxa"/>
            </w:tcMar>
            <w:vAlign w:val="center"/>
          </w:tcPr>
          <w:p w:rsidR="00FA0B5C" w:rsidRPr="008D651F" w:rsidRDefault="00FA0B5C" w:rsidP="00FA0B5C">
            <w:pPr>
              <w:spacing w:after="0" w:line="240" w:lineRule="auto"/>
              <w:jc w:val="both"/>
              <w:rPr>
                <w:sz w:val="28"/>
                <w:szCs w:val="24"/>
              </w:rPr>
            </w:pPr>
            <w:r w:rsidRPr="008D651F">
              <w:rPr>
                <w:sz w:val="28"/>
                <w:szCs w:val="24"/>
              </w:rPr>
              <w:t>Rà soát lại thứ tự các điểm và quy định rõ: nhà giáo điều động, biệt phái từ đủ 12 tháng trở lên được tính 01 lượt; cách tính đối với trường hợp đã thực hiện 24 tháng trước khi Quy chế có hiệu lực; cách cộng dồn hoặc ưu tiên đối với người công tác tại vùng khó khăn trên 36 tháng; nguyên tắc xử lý khi nhiều người có cùng số lượt và tổng thời gian.</w:t>
            </w:r>
          </w:p>
        </w:tc>
        <w:tc>
          <w:tcPr>
            <w:tcW w:w="3988" w:type="dxa"/>
            <w:tcMar>
              <w:top w:w="70" w:type="dxa"/>
              <w:left w:w="70" w:type="dxa"/>
              <w:bottom w:w="70" w:type="dxa"/>
              <w:right w:w="70" w:type="dxa"/>
            </w:tcMar>
            <w:vAlign w:val="center"/>
          </w:tcPr>
          <w:p w:rsidR="00FA0B5C" w:rsidRPr="008D651F" w:rsidRDefault="00FA0B5C" w:rsidP="00FA0B5C">
            <w:pPr>
              <w:spacing w:after="0" w:line="240" w:lineRule="auto"/>
              <w:jc w:val="both"/>
              <w:rPr>
                <w:sz w:val="28"/>
                <w:szCs w:val="24"/>
              </w:rPr>
            </w:pPr>
            <w:r w:rsidRPr="008D651F">
              <w:rPr>
                <w:sz w:val="28"/>
                <w:szCs w:val="24"/>
              </w:rPr>
              <w:t>Cách quy đổi hiện còn khó hiểu và có thể chưa phản ánh đầy đủ nghĩa vụ, sự đóng góp của nhà giáo đã điều động, biệt phái hoặc công tác lâu năm tại vùng khó khăn.</w:t>
            </w:r>
          </w:p>
        </w:tc>
      </w:tr>
      <w:tr w:rsidR="00FA0B5C" w:rsidRPr="008872B1" w:rsidTr="008872B1">
        <w:trPr>
          <w:jc w:val="center"/>
        </w:trPr>
        <w:tc>
          <w:tcPr>
            <w:tcW w:w="680" w:type="dxa"/>
            <w:tcMar>
              <w:top w:w="70" w:type="dxa"/>
              <w:left w:w="70" w:type="dxa"/>
              <w:bottom w:w="70" w:type="dxa"/>
              <w:right w:w="70" w:type="dxa"/>
            </w:tcMar>
            <w:vAlign w:val="center"/>
          </w:tcPr>
          <w:p w:rsidR="00FA0B5C" w:rsidRPr="008D651F" w:rsidRDefault="002C1DBE" w:rsidP="00FA0B5C">
            <w:pPr>
              <w:spacing w:after="0" w:line="240" w:lineRule="auto"/>
              <w:jc w:val="center"/>
              <w:rPr>
                <w:sz w:val="28"/>
                <w:szCs w:val="24"/>
              </w:rPr>
            </w:pPr>
            <w:r w:rsidRPr="008D651F">
              <w:rPr>
                <w:sz w:val="28"/>
                <w:szCs w:val="24"/>
              </w:rPr>
              <w:t>2</w:t>
            </w:r>
          </w:p>
        </w:tc>
        <w:tc>
          <w:tcPr>
            <w:tcW w:w="5417" w:type="dxa"/>
            <w:tcMar>
              <w:top w:w="70" w:type="dxa"/>
              <w:left w:w="70" w:type="dxa"/>
              <w:bottom w:w="70" w:type="dxa"/>
              <w:right w:w="70" w:type="dxa"/>
            </w:tcMar>
            <w:vAlign w:val="center"/>
          </w:tcPr>
          <w:p w:rsidR="00FA0B5C" w:rsidRPr="008D651F" w:rsidRDefault="00FA0B5C" w:rsidP="00FA0B5C">
            <w:pPr>
              <w:shd w:val="clear" w:color="auto" w:fill="FFFFFF"/>
              <w:spacing w:before="120" w:after="120" w:line="240" w:lineRule="auto"/>
              <w:jc w:val="both"/>
              <w:rPr>
                <w:color w:val="000000"/>
                <w:sz w:val="28"/>
                <w:szCs w:val="24"/>
                <w:shd w:val="solid" w:color="FFFFFF" w:fill="auto"/>
              </w:rPr>
            </w:pPr>
            <w:r w:rsidRPr="008D651F">
              <w:rPr>
                <w:b/>
                <w:sz w:val="28"/>
                <w:szCs w:val="24"/>
              </w:rPr>
              <w:t xml:space="preserve">Điều 7, khoản 5: </w:t>
            </w:r>
            <w:r w:rsidRPr="008D651F">
              <w:rPr>
                <w:color w:val="000000"/>
                <w:sz w:val="28"/>
                <w:szCs w:val="24"/>
                <w:shd w:val="solid" w:color="FFFFFF" w:fill="auto"/>
              </w:rPr>
              <w:t>Nhà giáo sau khi hoàn thành thời hạn điều động và xếp loại viên chức từ mức hoàn thành tốt nhiệm vụ trở lên thì được bố trí trở về đơn vị cũ. Trường hợp có nguyện vọng chuyển đến cơ sở giáo dục khác thì được xem xét giải quyết nếu còn vị trí việc làm phù hợp.</w:t>
            </w:r>
          </w:p>
          <w:p w:rsidR="00FA0B5C" w:rsidRPr="008D651F" w:rsidRDefault="00FA0B5C" w:rsidP="00FA0B5C">
            <w:pPr>
              <w:spacing w:after="0" w:line="240" w:lineRule="auto"/>
              <w:jc w:val="both"/>
              <w:rPr>
                <w:sz w:val="28"/>
                <w:szCs w:val="24"/>
              </w:rPr>
            </w:pPr>
          </w:p>
        </w:tc>
        <w:tc>
          <w:tcPr>
            <w:tcW w:w="4712" w:type="dxa"/>
            <w:tcMar>
              <w:top w:w="70" w:type="dxa"/>
              <w:left w:w="70" w:type="dxa"/>
              <w:bottom w:w="70" w:type="dxa"/>
              <w:right w:w="70" w:type="dxa"/>
            </w:tcMar>
            <w:vAlign w:val="center"/>
          </w:tcPr>
          <w:p w:rsidR="00FA0B5C" w:rsidRPr="008D651F" w:rsidRDefault="00FA0B5C" w:rsidP="00FA0B5C">
            <w:pPr>
              <w:spacing w:after="0" w:line="240" w:lineRule="auto"/>
              <w:jc w:val="both"/>
              <w:rPr>
                <w:sz w:val="28"/>
                <w:szCs w:val="24"/>
              </w:rPr>
            </w:pPr>
            <w:r w:rsidRPr="008D651F">
              <w:rPr>
                <w:sz w:val="28"/>
                <w:szCs w:val="24"/>
              </w:rPr>
              <w:t>Bổ sung thời hạn giải quyết: “Trong thời hạn 30 ngày kể từ ngày kết thúc thời hạn điều động hoặc tại thời điểm bố trí nhân sự gần nhất nhưng không muộn hơn thời điểm bắt đầu năm học kế tiếp, cơ quan có thẩm quyền phải ban hành quyết định bố trí nhà giáo trở về đơn vị cũ; trường hợp chưa thể bố trí phải thông báo bằng văn bản và nêu rõ lý do.”</w:t>
            </w:r>
          </w:p>
        </w:tc>
        <w:tc>
          <w:tcPr>
            <w:tcW w:w="3988" w:type="dxa"/>
            <w:tcMar>
              <w:top w:w="70" w:type="dxa"/>
              <w:left w:w="70" w:type="dxa"/>
              <w:bottom w:w="70" w:type="dxa"/>
              <w:right w:w="70" w:type="dxa"/>
            </w:tcMar>
            <w:vAlign w:val="center"/>
          </w:tcPr>
          <w:p w:rsidR="00FA0B5C" w:rsidRPr="008D651F" w:rsidRDefault="00FA0B5C" w:rsidP="00FA0B5C">
            <w:pPr>
              <w:spacing w:after="0" w:line="240" w:lineRule="auto"/>
              <w:jc w:val="both"/>
              <w:rPr>
                <w:sz w:val="28"/>
                <w:szCs w:val="24"/>
              </w:rPr>
            </w:pPr>
            <w:r w:rsidRPr="008D651F">
              <w:rPr>
                <w:sz w:val="28"/>
                <w:szCs w:val="24"/>
              </w:rPr>
              <w:t>Dự thảo quy định nhà giáo được bố trí trở về đơn vị cũ nhưng chưa quy định thời hạn, dễ kéo dài thời gian điều động ngoài quyết định, ảnh hưởng quyền lợi và tâm lý của nhà giáo.</w:t>
            </w:r>
          </w:p>
        </w:tc>
      </w:tr>
    </w:tbl>
    <w:p w:rsidR="00853E82" w:rsidRDefault="00853E82">
      <w:pPr>
        <w:sectPr w:rsidR="00853E82">
          <w:footerReference w:type="default" r:id="rId8"/>
          <w:pgSz w:w="16838" w:h="11906" w:orient="landscape"/>
          <w:pgMar w:top="850" w:right="850" w:bottom="850" w:left="850" w:header="454" w:footer="454" w:gutter="0"/>
          <w:cols w:space="720"/>
          <w:docGrid w:linePitch="360"/>
        </w:sectPr>
      </w:pPr>
    </w:p>
    <w:p w:rsidR="00853E82" w:rsidRPr="00FA0B5C" w:rsidRDefault="00853E82" w:rsidP="008872B1">
      <w:pPr>
        <w:spacing w:after="60"/>
        <w:ind w:firstLineChars="200" w:firstLine="560"/>
        <w:jc w:val="both"/>
        <w:rPr>
          <w:sz w:val="28"/>
        </w:rPr>
      </w:pPr>
      <w:r w:rsidRPr="00FA0B5C">
        <w:rPr>
          <w:sz w:val="28"/>
        </w:rPr>
        <w:lastRenderedPageBreak/>
        <w:t xml:space="preserve">Trên đây là ý kiến góp ý của UBND xã </w:t>
      </w:r>
      <w:r w:rsidR="004D6E57" w:rsidRPr="00FA0B5C">
        <w:rPr>
          <w:sz w:val="28"/>
        </w:rPr>
        <w:t>Kỳ Xuân</w:t>
      </w:r>
      <w:r w:rsidR="00FA0B5C">
        <w:rPr>
          <w:sz w:val="28"/>
        </w:rPr>
        <w:t>, UBND xã báo cáo Sở Giáo dục được biết và tổng hợp</w:t>
      </w:r>
      <w:r w:rsidRPr="00FA0B5C">
        <w:rPr>
          <w:sz w:val="28"/>
        </w:rPr>
        <w:t>./.</w:t>
      </w:r>
    </w:p>
    <w:tbl>
      <w:tblPr>
        <w:tblW w:w="0" w:type="auto"/>
        <w:jc w:val="center"/>
        <w:tblLayout w:type="fixed"/>
        <w:tblLook w:val="00A0" w:firstRow="1" w:lastRow="0" w:firstColumn="1" w:lastColumn="0" w:noHBand="0" w:noVBand="0"/>
      </w:tblPr>
      <w:tblGrid>
        <w:gridCol w:w="4592"/>
        <w:gridCol w:w="4592"/>
      </w:tblGrid>
      <w:tr w:rsidR="00853E82" w:rsidRPr="008872B1">
        <w:trPr>
          <w:jc w:val="center"/>
        </w:trPr>
        <w:tc>
          <w:tcPr>
            <w:tcW w:w="4592" w:type="dxa"/>
          </w:tcPr>
          <w:p w:rsidR="00853E82" w:rsidRPr="008872B1" w:rsidRDefault="00853E82">
            <w:pPr>
              <w:spacing w:after="0"/>
              <w:rPr>
                <w:b/>
                <w:i/>
                <w:sz w:val="24"/>
              </w:rPr>
            </w:pPr>
            <w:r w:rsidRPr="008872B1">
              <w:rPr>
                <w:b/>
                <w:i/>
                <w:sz w:val="24"/>
              </w:rPr>
              <w:t>Nơi nhận:</w:t>
            </w:r>
          </w:p>
          <w:p w:rsidR="00853E82" w:rsidRPr="008872B1" w:rsidRDefault="00853E82">
            <w:pPr>
              <w:spacing w:after="0"/>
              <w:rPr>
                <w:bCs/>
                <w:iCs/>
                <w:sz w:val="22"/>
              </w:rPr>
            </w:pPr>
            <w:r w:rsidRPr="008872B1">
              <w:rPr>
                <w:bCs/>
                <w:iCs/>
                <w:sz w:val="24"/>
              </w:rPr>
              <w:t>-</w:t>
            </w:r>
            <w:r w:rsidRPr="008872B1">
              <w:rPr>
                <w:bCs/>
                <w:iCs/>
                <w:sz w:val="22"/>
              </w:rPr>
              <w:t xml:space="preserve"> Sở GD&amp;ĐT;</w:t>
            </w:r>
          </w:p>
          <w:p w:rsidR="00853E82" w:rsidRPr="008872B1" w:rsidRDefault="00853E82">
            <w:pPr>
              <w:spacing w:after="0"/>
            </w:pPr>
            <w:r w:rsidRPr="008872B1">
              <w:rPr>
                <w:sz w:val="22"/>
              </w:rPr>
              <w:t>- Phòng Văn hóa - Xã hội;</w:t>
            </w:r>
          </w:p>
          <w:p w:rsidR="00853E82" w:rsidRPr="008872B1" w:rsidRDefault="00853E82">
            <w:pPr>
              <w:spacing w:after="0"/>
            </w:pPr>
            <w:r w:rsidRPr="008872B1">
              <w:rPr>
                <w:sz w:val="22"/>
              </w:rPr>
              <w:t>- Các cơ sở giáo dục;</w:t>
            </w:r>
          </w:p>
          <w:p w:rsidR="00853E82" w:rsidRPr="008872B1" w:rsidRDefault="00853E82">
            <w:pPr>
              <w:spacing w:after="0"/>
            </w:pPr>
            <w:r w:rsidRPr="008872B1">
              <w:rPr>
                <w:sz w:val="22"/>
              </w:rPr>
              <w:t>- Lưu: VT.</w:t>
            </w:r>
          </w:p>
        </w:tc>
        <w:tc>
          <w:tcPr>
            <w:tcW w:w="4592" w:type="dxa"/>
          </w:tcPr>
          <w:p w:rsidR="00853E82" w:rsidRPr="007C35C4" w:rsidRDefault="00853E82">
            <w:pPr>
              <w:spacing w:after="0"/>
              <w:jc w:val="center"/>
              <w:rPr>
                <w:sz w:val="28"/>
              </w:rPr>
            </w:pPr>
            <w:r w:rsidRPr="007C35C4">
              <w:rPr>
                <w:b/>
                <w:sz w:val="28"/>
              </w:rPr>
              <w:t>TM. ỦY BAN NHÂN DÂN</w:t>
            </w:r>
          </w:p>
          <w:p w:rsidR="00853E82" w:rsidRPr="007C35C4" w:rsidRDefault="00853E82">
            <w:pPr>
              <w:spacing w:after="0"/>
              <w:jc w:val="center"/>
              <w:rPr>
                <w:sz w:val="28"/>
              </w:rPr>
            </w:pPr>
            <w:r w:rsidRPr="007C35C4">
              <w:rPr>
                <w:b/>
                <w:sz w:val="28"/>
              </w:rPr>
              <w:t>KT. CHỦ TỊCH</w:t>
            </w:r>
          </w:p>
          <w:p w:rsidR="00853E82" w:rsidRPr="007C35C4" w:rsidRDefault="00853E82">
            <w:pPr>
              <w:spacing w:after="0"/>
              <w:jc w:val="center"/>
              <w:rPr>
                <w:sz w:val="28"/>
              </w:rPr>
            </w:pPr>
            <w:r w:rsidRPr="007C35C4">
              <w:rPr>
                <w:b/>
                <w:sz w:val="28"/>
              </w:rPr>
              <w:t>PHÓ CHỦ TỊCH</w:t>
            </w:r>
          </w:p>
          <w:p w:rsidR="007C35C4" w:rsidRDefault="007C35C4">
            <w:pPr>
              <w:spacing w:after="1200"/>
              <w:jc w:val="center"/>
            </w:pPr>
          </w:p>
          <w:p w:rsidR="007C35C4" w:rsidRPr="007C35C4" w:rsidRDefault="007C35C4">
            <w:pPr>
              <w:spacing w:after="1200"/>
              <w:jc w:val="center"/>
              <w:rPr>
                <w:b/>
                <w:sz w:val="28"/>
              </w:rPr>
            </w:pPr>
            <w:r w:rsidRPr="007C35C4">
              <w:rPr>
                <w:b/>
                <w:sz w:val="28"/>
              </w:rPr>
              <w:t>Nguyễn Thành Chung</w:t>
            </w:r>
          </w:p>
          <w:p w:rsidR="00853E82" w:rsidRPr="008872B1" w:rsidRDefault="00853E82">
            <w:pPr>
              <w:jc w:val="center"/>
            </w:pPr>
          </w:p>
        </w:tc>
      </w:tr>
    </w:tbl>
    <w:p w:rsidR="00853E82" w:rsidRDefault="00853E82"/>
    <w:sectPr w:rsidR="00853E82" w:rsidSect="00172579">
      <w:footerReference w:type="default" r:id="rId9"/>
      <w:pgSz w:w="11906" w:h="16838" w:orient="landscape"/>
      <w:pgMar w:top="1134" w:right="1020" w:bottom="1134" w:left="1701"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906BC" w:rsidRDefault="009906BC">
      <w:pPr>
        <w:spacing w:line="240" w:lineRule="auto"/>
      </w:pPr>
      <w:r>
        <w:separator/>
      </w:r>
    </w:p>
  </w:endnote>
  <w:endnote w:type="continuationSeparator" w:id="0">
    <w:p w:rsidR="009906BC" w:rsidRDefault="009906B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MS ??">
    <w:altName w:val="SimSun"/>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2AFF" w:usb1="4000ACFF" w:usb2="00000001"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3E82" w:rsidRDefault="00853E82">
    <w:pPr>
      <w:pStyle w:val="Footer"/>
      <w:jc w:val="center"/>
    </w:pPr>
    <w:r>
      <w:rPr>
        <w:sz w:val="22"/>
      </w:rPr>
      <w:fldChar w:fldCharType="begin"/>
    </w:r>
    <w:r>
      <w:rPr>
        <w:sz w:val="22"/>
      </w:rPr>
      <w:instrText xml:space="preserve"> PAGE </w:instrText>
    </w:r>
    <w:r>
      <w:rPr>
        <w:sz w:val="22"/>
      </w:rPr>
      <w:fldChar w:fldCharType="separate"/>
    </w:r>
    <w:r w:rsidR="008D651F">
      <w:rPr>
        <w:noProof/>
        <w:sz w:val="22"/>
      </w:rPr>
      <w:t>1</w:t>
    </w:r>
    <w:r>
      <w:rPr>
        <w:sz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3E82" w:rsidRDefault="00853E82">
    <w:pPr>
      <w:pStyle w:val="Footer"/>
      <w:jc w:val="center"/>
    </w:pPr>
    <w:r>
      <w:rPr>
        <w:sz w:val="22"/>
      </w:rPr>
      <w:fldChar w:fldCharType="begin"/>
    </w:r>
    <w:r>
      <w:rPr>
        <w:sz w:val="22"/>
      </w:rPr>
      <w:instrText xml:space="preserve"> PAGE </w:instrText>
    </w:r>
    <w:r>
      <w:rPr>
        <w:sz w:val="22"/>
      </w:rPr>
      <w:fldChar w:fldCharType="separate"/>
    </w:r>
    <w:r w:rsidR="008D651F">
      <w:rPr>
        <w:noProof/>
        <w:sz w:val="22"/>
      </w:rPr>
      <w:t>2</w:t>
    </w:r>
    <w:r>
      <w:rPr>
        <w:sz w:val="22"/>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3E82" w:rsidRDefault="00853E82">
    <w:pPr>
      <w:pStyle w:val="Footer"/>
      <w:jc w:val="center"/>
    </w:pPr>
    <w:r>
      <w:rPr>
        <w:sz w:val="22"/>
      </w:rPr>
      <w:fldChar w:fldCharType="begin"/>
    </w:r>
    <w:r>
      <w:rPr>
        <w:sz w:val="22"/>
      </w:rPr>
      <w:instrText xml:space="preserve"> PAGE </w:instrText>
    </w:r>
    <w:r>
      <w:rPr>
        <w:sz w:val="22"/>
      </w:rPr>
      <w:fldChar w:fldCharType="separate"/>
    </w:r>
    <w:r w:rsidR="008D651F">
      <w:rPr>
        <w:noProof/>
        <w:sz w:val="22"/>
      </w:rPr>
      <w:t>3</w:t>
    </w:r>
    <w:r>
      <w:rPr>
        <w:sz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906BC" w:rsidRDefault="009906BC">
      <w:pPr>
        <w:spacing w:after="0"/>
      </w:pPr>
      <w:r>
        <w:separator/>
      </w:r>
    </w:p>
  </w:footnote>
  <w:footnote w:type="continuationSeparator" w:id="0">
    <w:p w:rsidR="009906BC" w:rsidRDefault="009906BC">
      <w:pPr>
        <w:spacing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E"/>
    <w:multiLevelType w:val="singleLevel"/>
    <w:tmpl w:val="FFFFFF7E"/>
    <w:lvl w:ilvl="0">
      <w:start w:val="1"/>
      <w:numFmt w:val="decimal"/>
      <w:pStyle w:val="ListNumber3"/>
      <w:lvlText w:val="%1."/>
      <w:lvlJc w:val="left"/>
      <w:pPr>
        <w:tabs>
          <w:tab w:val="left" w:pos="1080"/>
        </w:tabs>
        <w:ind w:left="1080" w:hanging="360"/>
      </w:pPr>
      <w:rPr>
        <w:rFonts w:cs="Times New Roman"/>
      </w:rPr>
    </w:lvl>
  </w:abstractNum>
  <w:abstractNum w:abstractNumId="1" w15:restartNumberingAfterBreak="0">
    <w:nsid w:val="FFFFFF7F"/>
    <w:multiLevelType w:val="singleLevel"/>
    <w:tmpl w:val="FFFFFF7F"/>
    <w:lvl w:ilvl="0">
      <w:start w:val="1"/>
      <w:numFmt w:val="decimal"/>
      <w:pStyle w:val="ListNumber2"/>
      <w:lvlText w:val="%1."/>
      <w:lvlJc w:val="left"/>
      <w:pPr>
        <w:tabs>
          <w:tab w:val="left" w:pos="720"/>
        </w:tabs>
        <w:ind w:left="720" w:hanging="360"/>
      </w:pPr>
      <w:rPr>
        <w:rFonts w:cs="Times New Roman"/>
      </w:rPr>
    </w:lvl>
  </w:abstractNum>
  <w:abstractNum w:abstractNumId="2" w15:restartNumberingAfterBreak="0">
    <w:nsid w:val="FFFFFF82"/>
    <w:multiLevelType w:val="singleLevel"/>
    <w:tmpl w:val="FFFFFF82"/>
    <w:lvl w:ilvl="0">
      <w:start w:val="1"/>
      <w:numFmt w:val="bullet"/>
      <w:pStyle w:val="ListBullet3"/>
      <w:lvlText w:val=""/>
      <w:lvlJc w:val="left"/>
      <w:pPr>
        <w:tabs>
          <w:tab w:val="left" w:pos="1080"/>
        </w:tabs>
        <w:ind w:left="1080" w:hanging="360"/>
      </w:pPr>
      <w:rPr>
        <w:rFonts w:ascii="Symbol" w:hAnsi="Symbol" w:hint="default"/>
      </w:rPr>
    </w:lvl>
  </w:abstractNum>
  <w:abstractNum w:abstractNumId="3" w15:restartNumberingAfterBreak="0">
    <w:nsid w:val="FFFFFF83"/>
    <w:multiLevelType w:val="singleLevel"/>
    <w:tmpl w:val="FFFFFF83"/>
    <w:lvl w:ilvl="0">
      <w:start w:val="1"/>
      <w:numFmt w:val="bullet"/>
      <w:pStyle w:val="ListBullet2"/>
      <w:lvlText w:val=""/>
      <w:lvlJc w:val="left"/>
      <w:pPr>
        <w:tabs>
          <w:tab w:val="left" w:pos="720"/>
        </w:tabs>
        <w:ind w:left="720" w:hanging="360"/>
      </w:pPr>
      <w:rPr>
        <w:rFonts w:ascii="Symbol" w:hAnsi="Symbol" w:hint="default"/>
      </w:rPr>
    </w:lvl>
  </w:abstractNum>
  <w:abstractNum w:abstractNumId="4" w15:restartNumberingAfterBreak="0">
    <w:nsid w:val="FFFFFF88"/>
    <w:multiLevelType w:val="singleLevel"/>
    <w:tmpl w:val="FFFFFF88"/>
    <w:lvl w:ilvl="0">
      <w:start w:val="1"/>
      <w:numFmt w:val="decimal"/>
      <w:pStyle w:val="ListNumber"/>
      <w:lvlText w:val="%1."/>
      <w:lvlJc w:val="left"/>
      <w:pPr>
        <w:tabs>
          <w:tab w:val="left" w:pos="360"/>
        </w:tabs>
        <w:ind w:left="360" w:hanging="360"/>
      </w:pPr>
      <w:rPr>
        <w:rFonts w:cs="Times New Roman"/>
      </w:rPr>
    </w:lvl>
  </w:abstractNum>
  <w:abstractNum w:abstractNumId="5" w15:restartNumberingAfterBreak="0">
    <w:nsid w:val="FFFFFF89"/>
    <w:multiLevelType w:val="singleLevel"/>
    <w:tmpl w:val="FFFFFF89"/>
    <w:lvl w:ilvl="0">
      <w:start w:val="1"/>
      <w:numFmt w:val="bullet"/>
      <w:pStyle w:val="ListBullet"/>
      <w:lvlText w:val=""/>
      <w:lvlJc w:val="left"/>
      <w:pPr>
        <w:tabs>
          <w:tab w:val="left" w:pos="360"/>
        </w:tabs>
        <w:ind w:left="360" w:hanging="360"/>
      </w:pPr>
      <w:rPr>
        <w:rFonts w:ascii="Symbol" w:hAnsi="Symbol" w:hint="default"/>
      </w:rPr>
    </w:lvl>
  </w:abstractNum>
  <w:num w:numId="1">
    <w:abstractNumId w:val="5"/>
  </w:num>
  <w:num w:numId="2">
    <w:abstractNumId w:val="3"/>
  </w:num>
  <w:num w:numId="3">
    <w:abstractNumId w:val="2"/>
  </w:num>
  <w:num w:numId="4">
    <w:abstractNumId w:val="4"/>
  </w:num>
  <w:num w:numId="5">
    <w:abstractNumId w:val="1"/>
  </w:num>
  <w:num w:numId="6">
    <w:abstractNumId w:val="0"/>
  </w:num>
  <w:num w:numId="7">
    <w:abstractNumId w:val="5"/>
  </w:num>
  <w:num w:numId="8">
    <w:abstractNumId w:val="3"/>
  </w:num>
  <w:num w:numId="9">
    <w:abstractNumId w:val="2"/>
  </w:num>
  <w:num w:numId="10">
    <w:abstractNumId w:val="4"/>
  </w:num>
  <w:num w:numId="11">
    <w:abstractNumId w:val="1"/>
  </w:num>
  <w:num w:numId="12">
    <w:abstractNumId w:val="0"/>
  </w:num>
  <w:num w:numId="13">
    <w:abstractNumId w:val="5"/>
  </w:num>
  <w:num w:numId="14">
    <w:abstractNumId w:val="3"/>
  </w:num>
  <w:num w:numId="15">
    <w:abstractNumId w:val="2"/>
  </w:num>
  <w:num w:numId="16">
    <w:abstractNumId w:val="4"/>
  </w:num>
  <w:num w:numId="17">
    <w:abstractNumId w:val="1"/>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6063C"/>
    <w:rsid w:val="00102900"/>
    <w:rsid w:val="0015074B"/>
    <w:rsid w:val="00172579"/>
    <w:rsid w:val="002538BB"/>
    <w:rsid w:val="0029639D"/>
    <w:rsid w:val="002C1DBE"/>
    <w:rsid w:val="00326F90"/>
    <w:rsid w:val="00447B82"/>
    <w:rsid w:val="004D6E57"/>
    <w:rsid w:val="007802E6"/>
    <w:rsid w:val="007C35C4"/>
    <w:rsid w:val="00853E82"/>
    <w:rsid w:val="008872B1"/>
    <w:rsid w:val="008D651F"/>
    <w:rsid w:val="009906BC"/>
    <w:rsid w:val="009A0AE5"/>
    <w:rsid w:val="00AA1D8D"/>
    <w:rsid w:val="00B47730"/>
    <w:rsid w:val="00CB0664"/>
    <w:rsid w:val="00FA0B5C"/>
    <w:rsid w:val="00FB6C0E"/>
    <w:rsid w:val="00FC693F"/>
    <w:rsid w:val="0C0673CD"/>
    <w:rsid w:val="2E2E27C3"/>
    <w:rsid w:val="57E37DC1"/>
    <w:rsid w:val="65EF3F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4:docId w14:val="5B721760"/>
  <w15:docId w15:val="{625661EE-5ECC-46BE-9A80-EEF263EF5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MS ??" w:hAnsi="Cambria"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semiHidden="1" w:uiPriority="0" w:unhideWhenUsed="1"/>
    <w:lsdException w:name="footer" w:semiHidden="1" w:uiPriority="0"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semiHidden="1" w:uiPriority="0" w:unhideWhenUsed="1"/>
    <w:lsdException w:name="toa heading" w:locked="1" w:semiHidden="1" w:unhideWhenUsed="1"/>
    <w:lsdException w:name="List" w:semiHidden="1" w:uiPriority="0" w:unhideWhenUsed="1"/>
    <w:lsdException w:name="List Bullet" w:semiHidden="1" w:uiPriority="0" w:unhideWhenUsed="1"/>
    <w:lsdException w:name="List Number" w:uiPriority="0"/>
    <w:lsdException w:name="List 2" w:semiHidden="1" w:uiPriority="0" w:unhideWhenUsed="1"/>
    <w:lsdException w:name="List 3" w:semiHidden="1" w:uiPriority="0" w:unhideWhenUsed="1"/>
    <w:lsdException w:name="List 4" w:locked="1" w:semiHidden="1" w:unhideWhenUsed="1"/>
    <w:lsdException w:name="List 5" w:locked="1" w:semiHidden="1" w:unhideWhenUsed="1"/>
    <w:lsdException w:name="List Bullet 2" w:semiHidden="1" w:uiPriority="0" w:unhideWhenUsed="1"/>
    <w:lsdException w:name="List Bullet 3" w:semiHidden="1" w:uiPriority="0" w:unhideWhenUsed="1"/>
    <w:lsdException w:name="List Bullet 4" w:locked="1" w:semiHidden="1" w:unhideWhenUsed="1"/>
    <w:lsdException w:name="List Bullet 5" w:locked="1" w:semiHidden="1" w:unhideWhenUsed="1"/>
    <w:lsdException w:name="List Number 2" w:semiHidden="1" w:uiPriority="0" w:unhideWhenUsed="1"/>
    <w:lsdException w:name="List Number 3" w:semiHidden="1" w:uiPriority="0"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semiHidden="1" w:uiPriority="0" w:unhideWhenUsed="1"/>
    <w:lsdException w:name="Body Text Indent" w:locked="1" w:semiHidden="1"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semiHidden="1" w:uiPriority="0"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semiHidden="1" w:uiPriority="0"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2579"/>
    <w:pPr>
      <w:spacing w:after="200" w:line="276" w:lineRule="auto"/>
    </w:pPr>
    <w:rPr>
      <w:rFonts w:ascii="Times New Roman" w:eastAsia="Times New Roman" w:hAnsi="Times New Roman"/>
      <w:sz w:val="26"/>
    </w:rPr>
  </w:style>
  <w:style w:type="paragraph" w:styleId="Heading1">
    <w:name w:val="heading 1"/>
    <w:basedOn w:val="Normal"/>
    <w:next w:val="Normal"/>
    <w:link w:val="Heading1Char"/>
    <w:uiPriority w:val="99"/>
    <w:qFormat/>
    <w:rsid w:val="00172579"/>
    <w:pPr>
      <w:keepNext/>
      <w:keepLines/>
      <w:spacing w:before="480" w:after="0"/>
      <w:outlineLvl w:val="0"/>
    </w:pPr>
    <w:rPr>
      <w:rFonts w:ascii="Calibri" w:eastAsia="MS Gothic" w:hAnsi="Calibri"/>
      <w:b/>
      <w:bCs/>
      <w:color w:val="365F91"/>
      <w:sz w:val="28"/>
      <w:szCs w:val="28"/>
    </w:rPr>
  </w:style>
  <w:style w:type="paragraph" w:styleId="Heading2">
    <w:name w:val="heading 2"/>
    <w:basedOn w:val="Normal"/>
    <w:next w:val="Normal"/>
    <w:link w:val="Heading2Char"/>
    <w:uiPriority w:val="99"/>
    <w:qFormat/>
    <w:rsid w:val="00172579"/>
    <w:pPr>
      <w:keepNext/>
      <w:keepLines/>
      <w:spacing w:before="200" w:after="0"/>
      <w:outlineLvl w:val="1"/>
    </w:pPr>
    <w:rPr>
      <w:rFonts w:ascii="Calibri" w:eastAsia="MS Gothic" w:hAnsi="Calibri"/>
      <w:b/>
      <w:bCs/>
      <w:color w:val="4F81BD"/>
      <w:szCs w:val="26"/>
    </w:rPr>
  </w:style>
  <w:style w:type="paragraph" w:styleId="Heading3">
    <w:name w:val="heading 3"/>
    <w:basedOn w:val="Normal"/>
    <w:next w:val="Normal"/>
    <w:link w:val="Heading3Char"/>
    <w:uiPriority w:val="99"/>
    <w:qFormat/>
    <w:rsid w:val="00172579"/>
    <w:pPr>
      <w:keepNext/>
      <w:keepLines/>
      <w:spacing w:before="200" w:after="0"/>
      <w:outlineLvl w:val="2"/>
    </w:pPr>
    <w:rPr>
      <w:rFonts w:ascii="Calibri" w:eastAsia="MS Gothic" w:hAnsi="Calibri"/>
      <w:b/>
      <w:bCs/>
      <w:color w:val="4F81BD"/>
    </w:rPr>
  </w:style>
  <w:style w:type="paragraph" w:styleId="Heading4">
    <w:name w:val="heading 4"/>
    <w:basedOn w:val="Normal"/>
    <w:next w:val="Normal"/>
    <w:link w:val="Heading4Char"/>
    <w:uiPriority w:val="99"/>
    <w:qFormat/>
    <w:rsid w:val="00172579"/>
    <w:pPr>
      <w:keepNext/>
      <w:keepLines/>
      <w:spacing w:before="200" w:after="0"/>
      <w:outlineLvl w:val="3"/>
    </w:pPr>
    <w:rPr>
      <w:rFonts w:ascii="Calibri" w:eastAsia="MS Gothic" w:hAnsi="Calibri"/>
      <w:b/>
      <w:bCs/>
      <w:i/>
      <w:iCs/>
      <w:color w:val="4F81BD"/>
    </w:rPr>
  </w:style>
  <w:style w:type="paragraph" w:styleId="Heading5">
    <w:name w:val="heading 5"/>
    <w:basedOn w:val="Normal"/>
    <w:next w:val="Normal"/>
    <w:link w:val="Heading5Char"/>
    <w:uiPriority w:val="99"/>
    <w:qFormat/>
    <w:rsid w:val="00172579"/>
    <w:pPr>
      <w:keepNext/>
      <w:keepLines/>
      <w:spacing w:before="200" w:after="0"/>
      <w:outlineLvl w:val="4"/>
    </w:pPr>
    <w:rPr>
      <w:rFonts w:ascii="Calibri" w:eastAsia="MS Gothic" w:hAnsi="Calibri"/>
      <w:color w:val="244061"/>
    </w:rPr>
  </w:style>
  <w:style w:type="paragraph" w:styleId="Heading6">
    <w:name w:val="heading 6"/>
    <w:basedOn w:val="Normal"/>
    <w:next w:val="Normal"/>
    <w:link w:val="Heading6Char"/>
    <w:uiPriority w:val="99"/>
    <w:qFormat/>
    <w:rsid w:val="00172579"/>
    <w:pPr>
      <w:keepNext/>
      <w:keepLines/>
      <w:spacing w:before="200" w:after="0"/>
      <w:outlineLvl w:val="5"/>
    </w:pPr>
    <w:rPr>
      <w:rFonts w:ascii="Calibri" w:eastAsia="MS Gothic" w:hAnsi="Calibri"/>
      <w:i/>
      <w:iCs/>
      <w:color w:val="244061"/>
    </w:rPr>
  </w:style>
  <w:style w:type="paragraph" w:styleId="Heading7">
    <w:name w:val="heading 7"/>
    <w:basedOn w:val="Normal"/>
    <w:next w:val="Normal"/>
    <w:link w:val="Heading7Char"/>
    <w:uiPriority w:val="99"/>
    <w:qFormat/>
    <w:rsid w:val="00172579"/>
    <w:pPr>
      <w:keepNext/>
      <w:keepLines/>
      <w:spacing w:before="200" w:after="0"/>
      <w:outlineLvl w:val="6"/>
    </w:pPr>
    <w:rPr>
      <w:rFonts w:ascii="Calibri" w:eastAsia="MS Gothic" w:hAnsi="Calibri"/>
      <w:i/>
      <w:iCs/>
      <w:color w:val="404040"/>
    </w:rPr>
  </w:style>
  <w:style w:type="paragraph" w:styleId="Heading8">
    <w:name w:val="heading 8"/>
    <w:basedOn w:val="Normal"/>
    <w:next w:val="Normal"/>
    <w:link w:val="Heading8Char"/>
    <w:uiPriority w:val="99"/>
    <w:qFormat/>
    <w:rsid w:val="00172579"/>
    <w:pPr>
      <w:keepNext/>
      <w:keepLines/>
      <w:spacing w:before="200" w:after="0"/>
      <w:outlineLvl w:val="7"/>
    </w:pPr>
    <w:rPr>
      <w:rFonts w:ascii="Calibri" w:eastAsia="MS Gothic" w:hAnsi="Calibri"/>
      <w:color w:val="4F81BD"/>
      <w:sz w:val="20"/>
      <w:szCs w:val="20"/>
    </w:rPr>
  </w:style>
  <w:style w:type="paragraph" w:styleId="Heading9">
    <w:name w:val="heading 9"/>
    <w:basedOn w:val="Normal"/>
    <w:next w:val="Normal"/>
    <w:link w:val="Heading9Char"/>
    <w:uiPriority w:val="99"/>
    <w:qFormat/>
    <w:rsid w:val="00172579"/>
    <w:pPr>
      <w:keepNext/>
      <w:keepLines/>
      <w:spacing w:before="200" w:after="0"/>
      <w:outlineLvl w:val="8"/>
    </w:pPr>
    <w:rPr>
      <w:rFonts w:ascii="Calibri" w:eastAsia="MS Gothic" w:hAnsi="Calibri"/>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172579"/>
    <w:rPr>
      <w:rFonts w:ascii="Calibri" w:eastAsia="MS Gothic" w:hAnsi="Calibri" w:cs="Times New Roman"/>
      <w:b/>
      <w:bCs/>
      <w:color w:val="365F91"/>
      <w:sz w:val="28"/>
      <w:szCs w:val="28"/>
    </w:rPr>
  </w:style>
  <w:style w:type="character" w:customStyle="1" w:styleId="Heading2Char">
    <w:name w:val="Heading 2 Char"/>
    <w:basedOn w:val="DefaultParagraphFont"/>
    <w:link w:val="Heading2"/>
    <w:uiPriority w:val="99"/>
    <w:locked/>
    <w:rsid w:val="00172579"/>
    <w:rPr>
      <w:rFonts w:ascii="Calibri" w:eastAsia="MS Gothic" w:hAnsi="Calibri" w:cs="Times New Roman"/>
      <w:b/>
      <w:bCs/>
      <w:color w:val="4F81BD"/>
      <w:sz w:val="26"/>
      <w:szCs w:val="26"/>
    </w:rPr>
  </w:style>
  <w:style w:type="character" w:customStyle="1" w:styleId="Heading3Char">
    <w:name w:val="Heading 3 Char"/>
    <w:basedOn w:val="DefaultParagraphFont"/>
    <w:link w:val="Heading3"/>
    <w:uiPriority w:val="99"/>
    <w:locked/>
    <w:rsid w:val="00172579"/>
    <w:rPr>
      <w:rFonts w:ascii="Calibri" w:eastAsia="MS Gothic" w:hAnsi="Calibri" w:cs="Times New Roman"/>
      <w:b/>
      <w:bCs/>
      <w:color w:val="4F81BD"/>
    </w:rPr>
  </w:style>
  <w:style w:type="character" w:customStyle="1" w:styleId="Heading4Char">
    <w:name w:val="Heading 4 Char"/>
    <w:basedOn w:val="DefaultParagraphFont"/>
    <w:link w:val="Heading4"/>
    <w:uiPriority w:val="99"/>
    <w:semiHidden/>
    <w:locked/>
    <w:rsid w:val="00172579"/>
    <w:rPr>
      <w:rFonts w:ascii="Calibri" w:eastAsia="MS Gothic" w:hAnsi="Calibri" w:cs="Times New Roman"/>
      <w:b/>
      <w:bCs/>
      <w:i/>
      <w:iCs/>
      <w:color w:val="4F81BD"/>
    </w:rPr>
  </w:style>
  <w:style w:type="character" w:customStyle="1" w:styleId="Heading5Char">
    <w:name w:val="Heading 5 Char"/>
    <w:basedOn w:val="DefaultParagraphFont"/>
    <w:link w:val="Heading5"/>
    <w:uiPriority w:val="99"/>
    <w:semiHidden/>
    <w:locked/>
    <w:rsid w:val="00172579"/>
    <w:rPr>
      <w:rFonts w:ascii="Calibri" w:eastAsia="MS Gothic" w:hAnsi="Calibri" w:cs="Times New Roman"/>
      <w:color w:val="244061"/>
    </w:rPr>
  </w:style>
  <w:style w:type="character" w:customStyle="1" w:styleId="Heading6Char">
    <w:name w:val="Heading 6 Char"/>
    <w:basedOn w:val="DefaultParagraphFont"/>
    <w:link w:val="Heading6"/>
    <w:uiPriority w:val="99"/>
    <w:semiHidden/>
    <w:locked/>
    <w:rsid w:val="00172579"/>
    <w:rPr>
      <w:rFonts w:ascii="Calibri" w:eastAsia="MS Gothic" w:hAnsi="Calibri" w:cs="Times New Roman"/>
      <w:i/>
      <w:iCs/>
      <w:color w:val="244061"/>
    </w:rPr>
  </w:style>
  <w:style w:type="character" w:customStyle="1" w:styleId="Heading7Char">
    <w:name w:val="Heading 7 Char"/>
    <w:basedOn w:val="DefaultParagraphFont"/>
    <w:link w:val="Heading7"/>
    <w:uiPriority w:val="99"/>
    <w:semiHidden/>
    <w:locked/>
    <w:rsid w:val="00172579"/>
    <w:rPr>
      <w:rFonts w:ascii="Calibri" w:eastAsia="MS Gothic" w:hAnsi="Calibri" w:cs="Times New Roman"/>
      <w:i/>
      <w:iCs/>
      <w:color w:val="404040"/>
    </w:rPr>
  </w:style>
  <w:style w:type="character" w:customStyle="1" w:styleId="Heading8Char">
    <w:name w:val="Heading 8 Char"/>
    <w:basedOn w:val="DefaultParagraphFont"/>
    <w:link w:val="Heading8"/>
    <w:uiPriority w:val="99"/>
    <w:semiHidden/>
    <w:locked/>
    <w:rsid w:val="00172579"/>
    <w:rPr>
      <w:rFonts w:ascii="Calibri" w:eastAsia="MS Gothic" w:hAnsi="Calibri" w:cs="Times New Roman"/>
      <w:color w:val="4F81BD"/>
      <w:sz w:val="20"/>
      <w:szCs w:val="20"/>
    </w:rPr>
  </w:style>
  <w:style w:type="character" w:customStyle="1" w:styleId="Heading9Char">
    <w:name w:val="Heading 9 Char"/>
    <w:basedOn w:val="DefaultParagraphFont"/>
    <w:link w:val="Heading9"/>
    <w:uiPriority w:val="99"/>
    <w:semiHidden/>
    <w:locked/>
    <w:rsid w:val="00172579"/>
    <w:rPr>
      <w:rFonts w:ascii="Calibri" w:eastAsia="MS Gothic" w:hAnsi="Calibri" w:cs="Times New Roman"/>
      <w:i/>
      <w:iCs/>
      <w:color w:val="404040"/>
      <w:sz w:val="20"/>
      <w:szCs w:val="20"/>
    </w:rPr>
  </w:style>
  <w:style w:type="paragraph" w:styleId="BodyText">
    <w:name w:val="Body Text"/>
    <w:basedOn w:val="Normal"/>
    <w:link w:val="BodyTextChar"/>
    <w:uiPriority w:val="99"/>
    <w:rsid w:val="00172579"/>
    <w:pPr>
      <w:spacing w:after="120"/>
    </w:pPr>
  </w:style>
  <w:style w:type="character" w:customStyle="1" w:styleId="BodyTextChar">
    <w:name w:val="Body Text Char"/>
    <w:basedOn w:val="DefaultParagraphFont"/>
    <w:link w:val="BodyText"/>
    <w:uiPriority w:val="99"/>
    <w:locked/>
    <w:rsid w:val="00172579"/>
    <w:rPr>
      <w:rFonts w:cs="Times New Roman"/>
    </w:rPr>
  </w:style>
  <w:style w:type="paragraph" w:styleId="BodyText2">
    <w:name w:val="Body Text 2"/>
    <w:basedOn w:val="Normal"/>
    <w:link w:val="BodyText2Char"/>
    <w:uiPriority w:val="99"/>
    <w:rsid w:val="00172579"/>
    <w:pPr>
      <w:spacing w:after="120" w:line="480" w:lineRule="auto"/>
    </w:pPr>
  </w:style>
  <w:style w:type="character" w:customStyle="1" w:styleId="BodyText2Char">
    <w:name w:val="Body Text 2 Char"/>
    <w:basedOn w:val="DefaultParagraphFont"/>
    <w:link w:val="BodyText2"/>
    <w:uiPriority w:val="99"/>
    <w:locked/>
    <w:rsid w:val="00172579"/>
    <w:rPr>
      <w:rFonts w:cs="Times New Roman"/>
    </w:rPr>
  </w:style>
  <w:style w:type="paragraph" w:styleId="BodyText3">
    <w:name w:val="Body Text 3"/>
    <w:basedOn w:val="Normal"/>
    <w:link w:val="BodyText3Char"/>
    <w:uiPriority w:val="99"/>
    <w:rsid w:val="00172579"/>
    <w:pPr>
      <w:spacing w:after="120"/>
    </w:pPr>
    <w:rPr>
      <w:sz w:val="16"/>
      <w:szCs w:val="16"/>
    </w:rPr>
  </w:style>
  <w:style w:type="character" w:customStyle="1" w:styleId="BodyText3Char">
    <w:name w:val="Body Text 3 Char"/>
    <w:basedOn w:val="DefaultParagraphFont"/>
    <w:link w:val="BodyText3"/>
    <w:uiPriority w:val="99"/>
    <w:locked/>
    <w:rsid w:val="00172579"/>
    <w:rPr>
      <w:rFonts w:cs="Times New Roman"/>
      <w:sz w:val="16"/>
      <w:szCs w:val="16"/>
    </w:rPr>
  </w:style>
  <w:style w:type="paragraph" w:styleId="Caption">
    <w:name w:val="caption"/>
    <w:basedOn w:val="Normal"/>
    <w:next w:val="Normal"/>
    <w:uiPriority w:val="99"/>
    <w:qFormat/>
    <w:rsid w:val="00172579"/>
    <w:pPr>
      <w:spacing w:line="240" w:lineRule="auto"/>
    </w:pPr>
    <w:rPr>
      <w:b/>
      <w:bCs/>
      <w:color w:val="4F81BD"/>
      <w:sz w:val="18"/>
      <w:szCs w:val="18"/>
    </w:rPr>
  </w:style>
  <w:style w:type="character" w:styleId="Emphasis">
    <w:name w:val="Emphasis"/>
    <w:basedOn w:val="DefaultParagraphFont"/>
    <w:uiPriority w:val="99"/>
    <w:qFormat/>
    <w:rsid w:val="00172579"/>
    <w:rPr>
      <w:rFonts w:cs="Times New Roman"/>
      <w:i/>
      <w:iCs/>
    </w:rPr>
  </w:style>
  <w:style w:type="paragraph" w:styleId="Footer">
    <w:name w:val="footer"/>
    <w:basedOn w:val="Normal"/>
    <w:link w:val="FooterChar"/>
    <w:uiPriority w:val="99"/>
    <w:rsid w:val="00172579"/>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72579"/>
    <w:rPr>
      <w:rFonts w:cs="Times New Roman"/>
    </w:rPr>
  </w:style>
  <w:style w:type="paragraph" w:styleId="Header">
    <w:name w:val="header"/>
    <w:basedOn w:val="Normal"/>
    <w:link w:val="HeaderChar"/>
    <w:uiPriority w:val="99"/>
    <w:rsid w:val="00172579"/>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72579"/>
    <w:rPr>
      <w:rFonts w:cs="Times New Roman"/>
    </w:rPr>
  </w:style>
  <w:style w:type="paragraph" w:styleId="List">
    <w:name w:val="List"/>
    <w:basedOn w:val="Normal"/>
    <w:uiPriority w:val="99"/>
    <w:rsid w:val="00172579"/>
    <w:pPr>
      <w:ind w:left="360" w:hanging="360"/>
      <w:contextualSpacing/>
    </w:pPr>
  </w:style>
  <w:style w:type="paragraph" w:styleId="List2">
    <w:name w:val="List 2"/>
    <w:basedOn w:val="Normal"/>
    <w:uiPriority w:val="99"/>
    <w:rsid w:val="00172579"/>
    <w:pPr>
      <w:ind w:left="720" w:hanging="360"/>
      <w:contextualSpacing/>
    </w:pPr>
  </w:style>
  <w:style w:type="paragraph" w:styleId="List3">
    <w:name w:val="List 3"/>
    <w:basedOn w:val="Normal"/>
    <w:uiPriority w:val="99"/>
    <w:rsid w:val="00172579"/>
    <w:pPr>
      <w:ind w:left="1080" w:hanging="360"/>
      <w:contextualSpacing/>
    </w:pPr>
  </w:style>
  <w:style w:type="paragraph" w:styleId="ListBullet">
    <w:name w:val="List Bullet"/>
    <w:basedOn w:val="Normal"/>
    <w:uiPriority w:val="99"/>
    <w:rsid w:val="00172579"/>
    <w:pPr>
      <w:numPr>
        <w:numId w:val="7"/>
      </w:numPr>
      <w:contextualSpacing/>
    </w:pPr>
  </w:style>
  <w:style w:type="paragraph" w:styleId="ListBullet2">
    <w:name w:val="List Bullet 2"/>
    <w:basedOn w:val="Normal"/>
    <w:uiPriority w:val="99"/>
    <w:rsid w:val="00172579"/>
    <w:pPr>
      <w:numPr>
        <w:numId w:val="8"/>
      </w:numPr>
      <w:contextualSpacing/>
    </w:pPr>
  </w:style>
  <w:style w:type="paragraph" w:styleId="ListBullet3">
    <w:name w:val="List Bullet 3"/>
    <w:basedOn w:val="Normal"/>
    <w:uiPriority w:val="99"/>
    <w:rsid w:val="00172579"/>
    <w:pPr>
      <w:numPr>
        <w:numId w:val="9"/>
      </w:numPr>
      <w:contextualSpacing/>
    </w:pPr>
  </w:style>
  <w:style w:type="paragraph" w:styleId="ListContinue">
    <w:name w:val="List Continue"/>
    <w:basedOn w:val="Normal"/>
    <w:uiPriority w:val="99"/>
    <w:rsid w:val="00172579"/>
    <w:pPr>
      <w:spacing w:after="120"/>
      <w:ind w:left="360"/>
      <w:contextualSpacing/>
    </w:pPr>
  </w:style>
  <w:style w:type="paragraph" w:styleId="ListContinue2">
    <w:name w:val="List Continue 2"/>
    <w:basedOn w:val="Normal"/>
    <w:uiPriority w:val="99"/>
    <w:rsid w:val="00172579"/>
    <w:pPr>
      <w:spacing w:after="120"/>
      <w:ind w:left="720"/>
      <w:contextualSpacing/>
    </w:pPr>
  </w:style>
  <w:style w:type="paragraph" w:styleId="ListContinue3">
    <w:name w:val="List Continue 3"/>
    <w:basedOn w:val="Normal"/>
    <w:uiPriority w:val="99"/>
    <w:rsid w:val="00172579"/>
    <w:pPr>
      <w:spacing w:after="120"/>
      <w:ind w:left="1080"/>
      <w:contextualSpacing/>
    </w:pPr>
  </w:style>
  <w:style w:type="paragraph" w:styleId="ListNumber">
    <w:name w:val="List Number"/>
    <w:basedOn w:val="Normal"/>
    <w:uiPriority w:val="99"/>
    <w:rsid w:val="00172579"/>
    <w:pPr>
      <w:numPr>
        <w:numId w:val="10"/>
      </w:numPr>
      <w:contextualSpacing/>
    </w:pPr>
  </w:style>
  <w:style w:type="paragraph" w:styleId="ListNumber2">
    <w:name w:val="List Number 2"/>
    <w:basedOn w:val="Normal"/>
    <w:uiPriority w:val="99"/>
    <w:rsid w:val="00172579"/>
    <w:pPr>
      <w:numPr>
        <w:numId w:val="11"/>
      </w:numPr>
      <w:contextualSpacing/>
    </w:pPr>
  </w:style>
  <w:style w:type="paragraph" w:styleId="ListNumber3">
    <w:name w:val="List Number 3"/>
    <w:basedOn w:val="Normal"/>
    <w:uiPriority w:val="99"/>
    <w:rsid w:val="00172579"/>
    <w:pPr>
      <w:numPr>
        <w:numId w:val="12"/>
      </w:numPr>
      <w:contextualSpacing/>
    </w:pPr>
  </w:style>
  <w:style w:type="paragraph" w:styleId="MacroText">
    <w:name w:val="macro"/>
    <w:link w:val="MacroTextChar"/>
    <w:uiPriority w:val="99"/>
    <w:rsid w:val="00172579"/>
    <w:pPr>
      <w:tabs>
        <w:tab w:val="left" w:pos="576"/>
        <w:tab w:val="left" w:pos="1152"/>
        <w:tab w:val="left" w:pos="1728"/>
        <w:tab w:val="left" w:pos="2304"/>
        <w:tab w:val="left" w:pos="2880"/>
        <w:tab w:val="left" w:pos="3456"/>
        <w:tab w:val="left" w:pos="4032"/>
      </w:tabs>
      <w:spacing w:after="200" w:line="276" w:lineRule="auto"/>
    </w:pPr>
    <w:rPr>
      <w:rFonts w:ascii="Courier" w:hAnsi="Courier"/>
      <w:sz w:val="20"/>
      <w:szCs w:val="20"/>
    </w:rPr>
  </w:style>
  <w:style w:type="character" w:customStyle="1" w:styleId="MacroTextChar">
    <w:name w:val="Macro Text Char"/>
    <w:basedOn w:val="DefaultParagraphFont"/>
    <w:link w:val="MacroText"/>
    <w:uiPriority w:val="99"/>
    <w:locked/>
    <w:rsid w:val="00172579"/>
    <w:rPr>
      <w:rFonts w:ascii="Courier" w:hAnsi="Courier" w:cs="Times New Roman"/>
      <w:lang w:val="en-US" w:eastAsia="en-US" w:bidi="ar-SA"/>
    </w:rPr>
  </w:style>
  <w:style w:type="paragraph" w:styleId="NormalWeb">
    <w:name w:val="Normal (Web)"/>
    <w:basedOn w:val="Normal"/>
    <w:uiPriority w:val="99"/>
    <w:rsid w:val="00172579"/>
    <w:pPr>
      <w:spacing w:before="100" w:beforeAutospacing="1" w:after="100" w:afterAutospacing="1" w:line="240" w:lineRule="auto"/>
    </w:pPr>
    <w:rPr>
      <w:sz w:val="24"/>
      <w:szCs w:val="24"/>
    </w:rPr>
  </w:style>
  <w:style w:type="character" w:styleId="Strong">
    <w:name w:val="Strong"/>
    <w:basedOn w:val="DefaultParagraphFont"/>
    <w:uiPriority w:val="99"/>
    <w:qFormat/>
    <w:rsid w:val="00172579"/>
    <w:rPr>
      <w:rFonts w:cs="Times New Roman"/>
      <w:b/>
      <w:bCs/>
    </w:rPr>
  </w:style>
  <w:style w:type="paragraph" w:styleId="Subtitle">
    <w:name w:val="Subtitle"/>
    <w:basedOn w:val="Normal"/>
    <w:next w:val="Normal"/>
    <w:link w:val="SubtitleChar"/>
    <w:uiPriority w:val="99"/>
    <w:qFormat/>
    <w:rsid w:val="00172579"/>
    <w:rPr>
      <w:rFonts w:ascii="Calibri" w:eastAsia="MS Gothic" w:hAnsi="Calibri"/>
      <w:i/>
      <w:iCs/>
      <w:color w:val="4F81BD"/>
      <w:spacing w:val="15"/>
      <w:sz w:val="24"/>
      <w:szCs w:val="24"/>
    </w:rPr>
  </w:style>
  <w:style w:type="character" w:customStyle="1" w:styleId="SubtitleChar">
    <w:name w:val="Subtitle Char"/>
    <w:basedOn w:val="DefaultParagraphFont"/>
    <w:link w:val="Subtitle"/>
    <w:uiPriority w:val="99"/>
    <w:locked/>
    <w:rsid w:val="00172579"/>
    <w:rPr>
      <w:rFonts w:ascii="Calibri" w:eastAsia="MS Gothic" w:hAnsi="Calibri" w:cs="Times New Roman"/>
      <w:i/>
      <w:iCs/>
      <w:color w:val="4F81BD"/>
      <w:spacing w:val="15"/>
      <w:sz w:val="24"/>
      <w:szCs w:val="24"/>
    </w:rPr>
  </w:style>
  <w:style w:type="table" w:styleId="TableGrid">
    <w:name w:val="Table Grid"/>
    <w:basedOn w:val="TableNormal"/>
    <w:uiPriority w:val="99"/>
    <w:rsid w:val="0017257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99"/>
    <w:qFormat/>
    <w:rsid w:val="00172579"/>
    <w:pPr>
      <w:pBdr>
        <w:bottom w:val="single" w:sz="8" w:space="4" w:color="4F81BD"/>
      </w:pBdr>
      <w:spacing w:after="300" w:line="240" w:lineRule="auto"/>
      <w:contextualSpacing/>
    </w:pPr>
    <w:rPr>
      <w:rFonts w:ascii="Calibri" w:eastAsia="MS Gothic" w:hAnsi="Calibri"/>
      <w:color w:val="17365D"/>
      <w:spacing w:val="5"/>
      <w:kern w:val="28"/>
      <w:sz w:val="52"/>
      <w:szCs w:val="52"/>
    </w:rPr>
  </w:style>
  <w:style w:type="character" w:customStyle="1" w:styleId="TitleChar">
    <w:name w:val="Title Char"/>
    <w:basedOn w:val="DefaultParagraphFont"/>
    <w:link w:val="Title"/>
    <w:uiPriority w:val="99"/>
    <w:locked/>
    <w:rsid w:val="00172579"/>
    <w:rPr>
      <w:rFonts w:ascii="Calibri" w:eastAsia="MS Gothic" w:hAnsi="Calibri" w:cs="Times New Roman"/>
      <w:color w:val="17365D"/>
      <w:spacing w:val="5"/>
      <w:kern w:val="28"/>
      <w:sz w:val="52"/>
      <w:szCs w:val="52"/>
    </w:rPr>
  </w:style>
  <w:style w:type="table" w:styleId="LightShading">
    <w:name w:val="Light Shading"/>
    <w:basedOn w:val="TableNormal"/>
    <w:uiPriority w:val="99"/>
    <w:rsid w:val="00172579"/>
    <w:rPr>
      <w:color w:val="000000"/>
      <w:sz w:val="20"/>
      <w:szCs w:val="20"/>
    </w:rPr>
    <w:tblPr>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99"/>
    <w:rsid w:val="00172579"/>
    <w:rPr>
      <w:color w:val="365F91"/>
      <w:sz w:val="20"/>
      <w:szCs w:val="20"/>
    </w:rPr>
    <w:tblPr>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99"/>
    <w:rsid w:val="00172579"/>
    <w:rPr>
      <w:color w:val="943634"/>
      <w:sz w:val="20"/>
      <w:szCs w:val="20"/>
    </w:rPr>
    <w:tblPr>
      <w:tblBorders>
        <w:top w:val="single" w:sz="8" w:space="0" w:color="C0504D"/>
        <w:bottom w:val="single" w:sz="8" w:space="0" w:color="C0504D"/>
      </w:tblBorders>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FD3D2"/>
      </w:tcPr>
    </w:tblStylePr>
    <w:tblStylePr w:type="band1Horz">
      <w:rPr>
        <w:rFonts w:cs="Times New Roman"/>
      </w:rPr>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99"/>
    <w:rsid w:val="00172579"/>
    <w:rPr>
      <w:color w:val="76923C"/>
      <w:sz w:val="20"/>
      <w:szCs w:val="20"/>
    </w:rPr>
    <w:tblPr>
      <w:tblBorders>
        <w:top w:val="single" w:sz="8" w:space="0" w:color="9BBB59"/>
        <w:bottom w:val="single" w:sz="8" w:space="0" w:color="9BBB59"/>
      </w:tblBorders>
    </w:tblPr>
    <w:tblStylePr w:type="fir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la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6EED5"/>
      </w:tcPr>
    </w:tblStylePr>
    <w:tblStylePr w:type="band1Horz">
      <w:rPr>
        <w:rFonts w:cs="Times New Roman"/>
      </w:rPr>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99"/>
    <w:rsid w:val="00172579"/>
    <w:rPr>
      <w:color w:val="5F497A"/>
      <w:sz w:val="20"/>
      <w:szCs w:val="20"/>
    </w:rPr>
    <w:tblPr>
      <w:tblBorders>
        <w:top w:val="single" w:sz="8" w:space="0" w:color="8064A2"/>
        <w:bottom w:val="single" w:sz="8" w:space="0" w:color="8064A2"/>
      </w:tblBorders>
    </w:tblPr>
    <w:tblStylePr w:type="firstRow">
      <w:pPr>
        <w:spacing w:before="0" w:after="0"/>
      </w:pPr>
      <w:rPr>
        <w:rFonts w:cs="Times New Roman"/>
        <w:b/>
        <w:bCs/>
      </w:rPr>
      <w:tblPr/>
      <w:tcPr>
        <w:tcBorders>
          <w:top w:val="single" w:sz="8" w:space="0" w:color="8064A2"/>
          <w:left w:val="nil"/>
          <w:bottom w:val="single" w:sz="8" w:space="0" w:color="8064A2"/>
          <w:right w:val="nil"/>
          <w:insideH w:val="nil"/>
          <w:insideV w:val="nil"/>
        </w:tcBorders>
      </w:tcPr>
    </w:tblStylePr>
    <w:tblStylePr w:type="lastRow">
      <w:pPr>
        <w:spacing w:before="0" w:after="0"/>
      </w:pPr>
      <w:rPr>
        <w:rFonts w:cs="Times New Roman"/>
        <w:b/>
        <w:bCs/>
      </w:rPr>
      <w:tblPr/>
      <w:tcPr>
        <w:tcBorders>
          <w:top w:val="single" w:sz="8" w:space="0" w:color="8064A2"/>
          <w:left w:val="nil"/>
          <w:bottom w:val="single" w:sz="8" w:space="0" w:color="8064A2"/>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FD8E8"/>
      </w:tcPr>
    </w:tblStylePr>
    <w:tblStylePr w:type="band1Horz">
      <w:rPr>
        <w:rFonts w:cs="Times New Roman"/>
      </w:rPr>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99"/>
    <w:rsid w:val="00172579"/>
    <w:rPr>
      <w:color w:val="31849B"/>
      <w:sz w:val="20"/>
      <w:szCs w:val="20"/>
    </w:rPr>
    <w:tblPr>
      <w:tblBorders>
        <w:top w:val="single" w:sz="8" w:space="0" w:color="4BACC6"/>
        <w:bottom w:val="single" w:sz="8" w:space="0" w:color="4BACC6"/>
      </w:tblBorders>
    </w:tblPr>
    <w:tblStylePr w:type="fir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99"/>
    <w:rsid w:val="00172579"/>
    <w:rPr>
      <w:color w:val="E36C0A"/>
      <w:sz w:val="20"/>
      <w:szCs w:val="20"/>
    </w:rPr>
    <w:tblPr>
      <w:tblBorders>
        <w:top w:val="single" w:sz="8" w:space="0" w:color="F79646"/>
        <w:bottom w:val="single" w:sz="8" w:space="0" w:color="F79646"/>
      </w:tblBorders>
    </w:tblPr>
    <w:tblStylePr w:type="firstRow">
      <w:pPr>
        <w:spacing w:before="0" w:after="0"/>
      </w:pPr>
      <w:rPr>
        <w:rFonts w:cs="Times New Roman"/>
        <w:b/>
        <w:bCs/>
      </w:rPr>
      <w:tblPr/>
      <w:tcPr>
        <w:tcBorders>
          <w:top w:val="single" w:sz="8" w:space="0" w:color="F79646"/>
          <w:left w:val="nil"/>
          <w:bottom w:val="single" w:sz="8" w:space="0" w:color="F79646"/>
          <w:right w:val="nil"/>
          <w:insideH w:val="nil"/>
          <w:insideV w:val="nil"/>
        </w:tcBorders>
      </w:tcPr>
    </w:tblStylePr>
    <w:tblStylePr w:type="lastRow">
      <w:pPr>
        <w:spacing w:before="0" w:after="0"/>
      </w:pPr>
      <w:rPr>
        <w:rFonts w:cs="Times New Roman"/>
        <w:b/>
        <w:bCs/>
      </w:rPr>
      <w:tblPr/>
      <w:tcPr>
        <w:tcBorders>
          <w:top w:val="single" w:sz="8" w:space="0" w:color="F79646"/>
          <w:left w:val="nil"/>
          <w:bottom w:val="single" w:sz="8" w:space="0" w:color="F7964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FDE4D0"/>
      </w:tcPr>
    </w:tblStylePr>
    <w:tblStylePr w:type="band1Horz">
      <w:rPr>
        <w:rFonts w:cs="Times New Roman"/>
      </w:rPr>
      <w:tblPr/>
      <w:tcPr>
        <w:tcBorders>
          <w:left w:val="nil"/>
          <w:right w:val="nil"/>
          <w:insideH w:val="nil"/>
          <w:insideV w:val="nil"/>
        </w:tcBorders>
        <w:shd w:val="clear" w:color="auto" w:fill="FDE4D0"/>
      </w:tcPr>
    </w:tblStylePr>
  </w:style>
  <w:style w:type="table" w:styleId="LightList">
    <w:name w:val="Light List"/>
    <w:basedOn w:val="TableNormal"/>
    <w:uiPriority w:val="99"/>
    <w:rsid w:val="00172579"/>
    <w:rPr>
      <w:sz w:val="20"/>
      <w:szCs w:val="20"/>
    </w:rPr>
    <w:tblPr>
      <w:tblBorders>
        <w:top w:val="single" w:sz="8" w:space="0" w:color="000000"/>
        <w:left w:val="single" w:sz="8" w:space="0" w:color="000000"/>
        <w:bottom w:val="single" w:sz="8" w:space="0" w:color="000000"/>
        <w:right w:val="single" w:sz="8" w:space="0" w:color="000000"/>
      </w:tblBorders>
    </w:tblPr>
    <w:tblStylePr w:type="firstRow">
      <w:pPr>
        <w:spacing w:before="0" w:after="0"/>
      </w:pPr>
      <w:rPr>
        <w:rFonts w:cs="Times New Roman"/>
        <w:b/>
        <w:bCs/>
        <w:color w:val="FFFFFF"/>
      </w:rPr>
      <w:tblPr/>
      <w:tcPr>
        <w:shd w:val="clear" w:color="auto" w:fill="000000"/>
      </w:tcPr>
    </w:tblStylePr>
    <w:tblStylePr w:type="lastRow">
      <w:pPr>
        <w:spacing w:before="0" w:after="0"/>
      </w:pPr>
      <w:rPr>
        <w:rFonts w:cs="Times New Roman"/>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left w:val="single" w:sz="8" w:space="0" w:color="000000"/>
          <w:bottom w:val="single" w:sz="8" w:space="0" w:color="000000"/>
          <w:right w:val="single" w:sz="8" w:space="0" w:color="000000"/>
        </w:tcBorders>
      </w:tcPr>
    </w:tblStylePr>
    <w:tblStylePr w:type="band1Horz">
      <w:rPr>
        <w:rFonts w:cs="Times New Roman"/>
      </w:rPr>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99"/>
    <w:rsid w:val="00172579"/>
    <w:rPr>
      <w:sz w:val="20"/>
      <w:szCs w:val="20"/>
    </w:rPr>
    <w:tblPr>
      <w:tblBorders>
        <w:top w:val="single" w:sz="8" w:space="0" w:color="4F81BD"/>
        <w:left w:val="single" w:sz="8" w:space="0" w:color="4F81BD"/>
        <w:bottom w:val="single" w:sz="8" w:space="0" w:color="4F81BD"/>
        <w:right w:val="single" w:sz="8" w:space="0" w:color="4F81BD"/>
      </w:tblBorders>
    </w:tblPr>
    <w:tblStylePr w:type="firstRow">
      <w:pPr>
        <w:spacing w:before="0" w:after="0"/>
      </w:pPr>
      <w:rPr>
        <w:rFonts w:cs="Times New Roman"/>
        <w:b/>
        <w:bCs/>
        <w:color w:val="FFFFFF"/>
      </w:rPr>
      <w:tblPr/>
      <w:tcPr>
        <w:shd w:val="clear" w:color="auto" w:fill="4F81BD"/>
      </w:tcPr>
    </w:tblStylePr>
    <w:tblStylePr w:type="lastRow">
      <w:pPr>
        <w:spacing w:before="0" w:after="0"/>
      </w:pPr>
      <w:rPr>
        <w:rFonts w:cs="Times New Roman"/>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99"/>
    <w:rsid w:val="00172579"/>
    <w:rPr>
      <w:sz w:val="20"/>
      <w:szCs w:val="20"/>
    </w:rPr>
    <w:tblPr>
      <w:tblBorders>
        <w:top w:val="single" w:sz="8" w:space="0" w:color="C0504D"/>
        <w:left w:val="single" w:sz="8" w:space="0" w:color="C0504D"/>
        <w:bottom w:val="single" w:sz="8" w:space="0" w:color="C0504D"/>
        <w:right w:val="single" w:sz="8" w:space="0" w:color="C0504D"/>
      </w:tblBorders>
    </w:tblPr>
    <w:tblStylePr w:type="firstRow">
      <w:pPr>
        <w:spacing w:before="0" w:after="0"/>
      </w:pPr>
      <w:rPr>
        <w:rFonts w:cs="Times New Roman"/>
        <w:b/>
        <w:bCs/>
        <w:color w:val="FFFFFF"/>
      </w:rPr>
      <w:tblPr/>
      <w:tcPr>
        <w:shd w:val="clear" w:color="auto" w:fill="C0504D"/>
      </w:tcPr>
    </w:tblStylePr>
    <w:tblStylePr w:type="lastRow">
      <w:pPr>
        <w:spacing w:before="0" w:after="0"/>
      </w:pPr>
      <w:rPr>
        <w:rFonts w:cs="Times New Roman"/>
        <w:b/>
        <w:bCs/>
      </w:rPr>
      <w:tblPr/>
      <w:tcPr>
        <w:tcBorders>
          <w:top w:val="double" w:sz="6" w:space="0" w:color="C0504D"/>
          <w:left w:val="single" w:sz="8" w:space="0" w:color="C0504D"/>
          <w:bottom w:val="single" w:sz="8" w:space="0" w:color="C0504D"/>
          <w:right w:val="single" w:sz="8" w:space="0" w:color="C0504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C0504D"/>
          <w:left w:val="single" w:sz="8" w:space="0" w:color="C0504D"/>
          <w:bottom w:val="single" w:sz="8" w:space="0" w:color="C0504D"/>
          <w:right w:val="single" w:sz="8" w:space="0" w:color="C0504D"/>
        </w:tcBorders>
      </w:tcPr>
    </w:tblStylePr>
    <w:tblStylePr w:type="band1Horz">
      <w:rPr>
        <w:rFonts w:cs="Times New Roman"/>
      </w:rPr>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99"/>
    <w:rsid w:val="00172579"/>
    <w:rPr>
      <w:sz w:val="20"/>
      <w:szCs w:val="20"/>
    </w:rPr>
    <w:tblPr>
      <w:tblBorders>
        <w:top w:val="single" w:sz="8" w:space="0" w:color="9BBB59"/>
        <w:left w:val="single" w:sz="8" w:space="0" w:color="9BBB59"/>
        <w:bottom w:val="single" w:sz="8" w:space="0" w:color="9BBB59"/>
        <w:right w:val="single" w:sz="8" w:space="0" w:color="9BBB59"/>
      </w:tblBorders>
    </w:tblPr>
    <w:tblStylePr w:type="firstRow">
      <w:pPr>
        <w:spacing w:before="0" w:after="0"/>
      </w:pPr>
      <w:rPr>
        <w:rFonts w:cs="Times New Roman"/>
        <w:b/>
        <w:bCs/>
        <w:color w:val="FFFFFF"/>
      </w:rPr>
      <w:tblPr/>
      <w:tcPr>
        <w:shd w:val="clear" w:color="auto" w:fill="9BBB59"/>
      </w:tcPr>
    </w:tblStylePr>
    <w:tblStylePr w:type="lastRow">
      <w:pPr>
        <w:spacing w:before="0" w:after="0"/>
      </w:pPr>
      <w:rPr>
        <w:rFonts w:cs="Times New Roman"/>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9BBB59"/>
          <w:left w:val="single" w:sz="8" w:space="0" w:color="9BBB59"/>
          <w:bottom w:val="single" w:sz="8" w:space="0" w:color="9BBB59"/>
          <w:right w:val="single" w:sz="8" w:space="0" w:color="9BBB59"/>
        </w:tcBorders>
      </w:tcPr>
    </w:tblStylePr>
    <w:tblStylePr w:type="band1Horz">
      <w:rPr>
        <w:rFonts w:cs="Times New Roman"/>
      </w:rPr>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99"/>
    <w:rsid w:val="00172579"/>
    <w:rPr>
      <w:sz w:val="20"/>
      <w:szCs w:val="20"/>
    </w:rPr>
    <w:tblPr>
      <w:tblBorders>
        <w:top w:val="single" w:sz="8" w:space="0" w:color="8064A2"/>
        <w:left w:val="single" w:sz="8" w:space="0" w:color="8064A2"/>
        <w:bottom w:val="single" w:sz="8" w:space="0" w:color="8064A2"/>
        <w:right w:val="single" w:sz="8" w:space="0" w:color="8064A2"/>
      </w:tblBorders>
    </w:tblPr>
    <w:tblStylePr w:type="firstRow">
      <w:pPr>
        <w:spacing w:before="0" w:after="0"/>
      </w:pPr>
      <w:rPr>
        <w:rFonts w:cs="Times New Roman"/>
        <w:b/>
        <w:bCs/>
        <w:color w:val="FFFFFF"/>
      </w:rPr>
      <w:tblPr/>
      <w:tcPr>
        <w:shd w:val="clear" w:color="auto" w:fill="8064A2"/>
      </w:tcPr>
    </w:tblStylePr>
    <w:tblStylePr w:type="lastRow">
      <w:pPr>
        <w:spacing w:before="0" w:after="0"/>
      </w:pPr>
      <w:rPr>
        <w:rFonts w:cs="Times New Roman"/>
        <w:b/>
        <w:bCs/>
      </w:rPr>
      <w:tblPr/>
      <w:tcPr>
        <w:tcBorders>
          <w:top w:val="double" w:sz="6" w:space="0" w:color="8064A2"/>
          <w:left w:val="single" w:sz="8" w:space="0" w:color="8064A2"/>
          <w:bottom w:val="single" w:sz="8" w:space="0" w:color="8064A2"/>
          <w:right w:val="single" w:sz="8" w:space="0" w:color="8064A2"/>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8064A2"/>
          <w:left w:val="single" w:sz="8" w:space="0" w:color="8064A2"/>
          <w:bottom w:val="single" w:sz="8" w:space="0" w:color="8064A2"/>
          <w:right w:val="single" w:sz="8" w:space="0" w:color="8064A2"/>
        </w:tcBorders>
      </w:tcPr>
    </w:tblStylePr>
    <w:tblStylePr w:type="band1Horz">
      <w:rPr>
        <w:rFonts w:cs="Times New Roman"/>
      </w:rPr>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99"/>
    <w:rsid w:val="00172579"/>
    <w:rPr>
      <w:sz w:val="20"/>
      <w:szCs w:val="20"/>
    </w:rPr>
    <w:tblPr>
      <w:tblBorders>
        <w:top w:val="single" w:sz="8" w:space="0" w:color="4BACC6"/>
        <w:left w:val="single" w:sz="8" w:space="0" w:color="4BACC6"/>
        <w:bottom w:val="single" w:sz="8" w:space="0" w:color="4BACC6"/>
        <w:right w:val="single" w:sz="8" w:space="0" w:color="4BACC6"/>
      </w:tblBorders>
    </w:tblPr>
    <w:tblStylePr w:type="firstRow">
      <w:pPr>
        <w:spacing w:before="0" w:after="0"/>
      </w:pPr>
      <w:rPr>
        <w:rFonts w:cs="Times New Roman"/>
        <w:b/>
        <w:bCs/>
        <w:color w:val="FFFFFF"/>
      </w:rPr>
      <w:tblPr/>
      <w:tcPr>
        <w:shd w:val="clear" w:color="auto" w:fill="4BACC6"/>
      </w:tcPr>
    </w:tblStylePr>
    <w:tblStylePr w:type="lastRow">
      <w:pPr>
        <w:spacing w:before="0" w:after="0"/>
      </w:pPr>
      <w:rPr>
        <w:rFonts w:cs="Times New Roman"/>
        <w:b/>
        <w:bCs/>
      </w:rPr>
      <w:tblPr/>
      <w:tcPr>
        <w:tcBorders>
          <w:top w:val="double" w:sz="6" w:space="0" w:color="4BACC6"/>
          <w:left w:val="single" w:sz="8" w:space="0" w:color="4BACC6"/>
          <w:bottom w:val="single" w:sz="8" w:space="0" w:color="4BACC6"/>
          <w:right w:val="single" w:sz="8" w:space="0" w:color="4BACC6"/>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BACC6"/>
          <w:left w:val="single" w:sz="8" w:space="0" w:color="4BACC6"/>
          <w:bottom w:val="single" w:sz="8" w:space="0" w:color="4BACC6"/>
          <w:right w:val="single" w:sz="8" w:space="0" w:color="4BACC6"/>
        </w:tcBorders>
      </w:tcPr>
    </w:tblStylePr>
    <w:tblStylePr w:type="band1Horz">
      <w:rPr>
        <w:rFonts w:cs="Times New Roman"/>
      </w:rPr>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99"/>
    <w:rsid w:val="00172579"/>
    <w:rPr>
      <w:sz w:val="20"/>
      <w:szCs w:val="20"/>
    </w:rPr>
    <w:tblPr>
      <w:tblBorders>
        <w:top w:val="single" w:sz="8" w:space="0" w:color="F79646"/>
        <w:left w:val="single" w:sz="8" w:space="0" w:color="F79646"/>
        <w:bottom w:val="single" w:sz="8" w:space="0" w:color="F79646"/>
        <w:right w:val="single" w:sz="8" w:space="0" w:color="F79646"/>
      </w:tblBorders>
    </w:tblPr>
    <w:tblStylePr w:type="firstRow">
      <w:pPr>
        <w:spacing w:before="0" w:after="0"/>
      </w:pPr>
      <w:rPr>
        <w:rFonts w:cs="Times New Roman"/>
        <w:b/>
        <w:bCs/>
        <w:color w:val="FFFFFF"/>
      </w:rPr>
      <w:tblPr/>
      <w:tcPr>
        <w:shd w:val="clear" w:color="auto" w:fill="F79646"/>
      </w:tcPr>
    </w:tblStylePr>
    <w:tblStylePr w:type="lastRow">
      <w:pPr>
        <w:spacing w:before="0" w:after="0"/>
      </w:pPr>
      <w:rPr>
        <w:rFonts w:cs="Times New Roman"/>
        <w:b/>
        <w:bCs/>
      </w:rPr>
      <w:tblPr/>
      <w:tcPr>
        <w:tcBorders>
          <w:top w:val="double" w:sz="6" w:space="0" w:color="F79646"/>
          <w:left w:val="single" w:sz="8" w:space="0" w:color="F79646"/>
          <w:bottom w:val="single" w:sz="8" w:space="0" w:color="F79646"/>
          <w:right w:val="single" w:sz="8" w:space="0" w:color="F79646"/>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F79646"/>
          <w:left w:val="single" w:sz="8" w:space="0" w:color="F79646"/>
          <w:bottom w:val="single" w:sz="8" w:space="0" w:color="F79646"/>
          <w:right w:val="single" w:sz="8" w:space="0" w:color="F79646"/>
        </w:tcBorders>
      </w:tcPr>
    </w:tblStylePr>
    <w:tblStylePr w:type="band1Horz">
      <w:rPr>
        <w:rFonts w:cs="Times New Roman"/>
      </w:rPr>
      <w:tblPr/>
      <w:tcPr>
        <w:tcBorders>
          <w:top w:val="single" w:sz="8" w:space="0" w:color="F79646"/>
          <w:left w:val="single" w:sz="8" w:space="0" w:color="F79646"/>
          <w:bottom w:val="single" w:sz="8" w:space="0" w:color="F79646"/>
          <w:right w:val="single" w:sz="8" w:space="0" w:color="F79646"/>
        </w:tcBorders>
      </w:tcPr>
    </w:tblStylePr>
  </w:style>
  <w:style w:type="table" w:styleId="LightGrid">
    <w:name w:val="Light Grid"/>
    <w:basedOn w:val="TableNormal"/>
    <w:uiPriority w:val="99"/>
    <w:rsid w:val="00172579"/>
    <w:rPr>
      <w:sz w:val="20"/>
      <w:szCs w:val="20"/>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pPr>
      <w:rPr>
        <w:rFonts w:ascii="Calibri" w:eastAsia="MS Gothic" w:hAnsi="Calibri"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auto"/>
        </w:tcBorders>
      </w:tcPr>
    </w:tblStylePr>
    <w:tblStylePr w:type="lastRow">
      <w:pPr>
        <w:spacing w:before="0" w:after="0"/>
      </w:pPr>
      <w:rPr>
        <w:rFonts w:ascii="Calibri" w:eastAsia="MS Gothic" w:hAnsi="Calibri"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auto"/>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rPr>
        <w:rFonts w:cs="Times New Roman"/>
      </w:rPr>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rPr>
        <w:rFonts w:cs="Times New Roman"/>
      </w:rPr>
      <w:tblPr/>
      <w:tcPr>
        <w:tcBorders>
          <w:top w:val="single" w:sz="8" w:space="0" w:color="000000"/>
          <w:left w:val="single" w:sz="8" w:space="0" w:color="000000"/>
          <w:bottom w:val="single" w:sz="8" w:space="0" w:color="000000"/>
          <w:right w:val="single" w:sz="8" w:space="0" w:color="000000"/>
          <w:insideV w:val="single" w:sz="8" w:space="0" w:color="auto"/>
        </w:tcBorders>
        <w:shd w:val="clear" w:color="auto" w:fill="C0C0C0"/>
      </w:tcPr>
    </w:tblStylePr>
    <w:tblStylePr w:type="band2Horz">
      <w:rPr>
        <w:rFonts w:cs="Times New Roman"/>
      </w:rPr>
      <w:tblPr/>
      <w:tcPr>
        <w:tcBorders>
          <w:top w:val="single" w:sz="8" w:space="0" w:color="000000"/>
          <w:left w:val="single" w:sz="8" w:space="0" w:color="000000"/>
          <w:bottom w:val="single" w:sz="8" w:space="0" w:color="000000"/>
          <w:right w:val="single" w:sz="8" w:space="0" w:color="000000"/>
          <w:insideV w:val="single" w:sz="8" w:space="0" w:color="auto"/>
        </w:tcBorders>
      </w:tcPr>
    </w:tblStylePr>
  </w:style>
  <w:style w:type="table" w:styleId="LightGrid-Accent1">
    <w:name w:val="Light Grid Accent 1"/>
    <w:basedOn w:val="TableNormal"/>
    <w:uiPriority w:val="99"/>
    <w:rsid w:val="00172579"/>
    <w:rPr>
      <w:sz w:val="20"/>
      <w:szCs w:val="20"/>
    </w:rPr>
    <w:tblPr>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pPr>
      <w:rPr>
        <w:rFonts w:ascii="Calibri" w:eastAsia="MS Gothic" w:hAnsi="Calibri"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auto"/>
        </w:tcBorders>
      </w:tcPr>
    </w:tblStylePr>
    <w:tblStylePr w:type="lastRow">
      <w:pPr>
        <w:spacing w:before="0" w:after="0"/>
      </w:pPr>
      <w:rPr>
        <w:rFonts w:ascii="Calibri" w:eastAsia="MS Gothic" w:hAnsi="Calibri"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auto"/>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insideV w:val="single" w:sz="8" w:space="0" w:color="auto"/>
        </w:tcBorders>
        <w:shd w:val="clear" w:color="auto" w:fill="D3DFEE"/>
      </w:tcPr>
    </w:tblStylePr>
    <w:tblStylePr w:type="band2Horz">
      <w:rPr>
        <w:rFonts w:cs="Times New Roman"/>
      </w:rPr>
      <w:tblPr/>
      <w:tcPr>
        <w:tcBorders>
          <w:top w:val="single" w:sz="8" w:space="0" w:color="4F81BD"/>
          <w:left w:val="single" w:sz="8" w:space="0" w:color="4F81BD"/>
          <w:bottom w:val="single" w:sz="8" w:space="0" w:color="4F81BD"/>
          <w:right w:val="single" w:sz="8" w:space="0" w:color="4F81BD"/>
          <w:insideV w:val="single" w:sz="8" w:space="0" w:color="auto"/>
        </w:tcBorders>
      </w:tcPr>
    </w:tblStylePr>
  </w:style>
  <w:style w:type="table" w:styleId="LightGrid-Accent2">
    <w:name w:val="Light Grid Accent 2"/>
    <w:basedOn w:val="TableNormal"/>
    <w:uiPriority w:val="99"/>
    <w:rsid w:val="00172579"/>
    <w:rPr>
      <w:sz w:val="20"/>
      <w:szCs w:val="20"/>
    </w:rPr>
    <w:tblPr>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pPr>
      <w:rPr>
        <w:rFonts w:ascii="Calibri" w:eastAsia="MS Gothic" w:hAnsi="Calibri"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auto"/>
        </w:tcBorders>
      </w:tcPr>
    </w:tblStylePr>
    <w:tblStylePr w:type="lastRow">
      <w:pPr>
        <w:spacing w:before="0" w:after="0"/>
      </w:pPr>
      <w:rPr>
        <w:rFonts w:ascii="Calibri" w:eastAsia="MS Gothic" w:hAnsi="Calibri"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auto"/>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rPr>
        <w:rFonts w:cs="Times New Roman"/>
      </w:rPr>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rPr>
        <w:rFonts w:cs="Times New Roman"/>
      </w:rPr>
      <w:tblPr/>
      <w:tcPr>
        <w:tcBorders>
          <w:top w:val="single" w:sz="8" w:space="0" w:color="C0504D"/>
          <w:left w:val="single" w:sz="8" w:space="0" w:color="C0504D"/>
          <w:bottom w:val="single" w:sz="8" w:space="0" w:color="C0504D"/>
          <w:right w:val="single" w:sz="8" w:space="0" w:color="C0504D"/>
          <w:insideV w:val="single" w:sz="8" w:space="0" w:color="auto"/>
        </w:tcBorders>
        <w:shd w:val="clear" w:color="auto" w:fill="EFD3D2"/>
      </w:tcPr>
    </w:tblStylePr>
    <w:tblStylePr w:type="band2Horz">
      <w:rPr>
        <w:rFonts w:cs="Times New Roman"/>
      </w:rPr>
      <w:tblPr/>
      <w:tcPr>
        <w:tcBorders>
          <w:top w:val="single" w:sz="8" w:space="0" w:color="C0504D"/>
          <w:left w:val="single" w:sz="8" w:space="0" w:color="C0504D"/>
          <w:bottom w:val="single" w:sz="8" w:space="0" w:color="C0504D"/>
          <w:right w:val="single" w:sz="8" w:space="0" w:color="C0504D"/>
          <w:insideV w:val="single" w:sz="8" w:space="0" w:color="auto"/>
        </w:tcBorders>
      </w:tcPr>
    </w:tblStylePr>
  </w:style>
  <w:style w:type="table" w:styleId="LightGrid-Accent3">
    <w:name w:val="Light Grid Accent 3"/>
    <w:basedOn w:val="TableNormal"/>
    <w:uiPriority w:val="99"/>
    <w:rsid w:val="00172579"/>
    <w:rPr>
      <w:sz w:val="20"/>
      <w:szCs w:val="20"/>
    </w:rPr>
    <w:tblPr>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pPr>
      <w:rPr>
        <w:rFonts w:ascii="Calibri" w:eastAsia="MS Gothic" w:hAnsi="Calibri"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auto"/>
        </w:tcBorders>
      </w:tcPr>
    </w:tblStylePr>
    <w:tblStylePr w:type="lastRow">
      <w:pPr>
        <w:spacing w:before="0" w:after="0"/>
      </w:pPr>
      <w:rPr>
        <w:rFonts w:ascii="Calibri" w:eastAsia="MS Gothic" w:hAnsi="Calibri"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auto"/>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rPr>
        <w:rFonts w:cs="Times New Roman"/>
      </w:rPr>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rPr>
        <w:rFonts w:cs="Times New Roman"/>
      </w:rPr>
      <w:tblPr/>
      <w:tcPr>
        <w:tcBorders>
          <w:top w:val="single" w:sz="8" w:space="0" w:color="9BBB59"/>
          <w:left w:val="single" w:sz="8" w:space="0" w:color="9BBB59"/>
          <w:bottom w:val="single" w:sz="8" w:space="0" w:color="9BBB59"/>
          <w:right w:val="single" w:sz="8" w:space="0" w:color="9BBB59"/>
          <w:insideV w:val="single" w:sz="8" w:space="0" w:color="auto"/>
        </w:tcBorders>
        <w:shd w:val="clear" w:color="auto" w:fill="E6EED5"/>
      </w:tcPr>
    </w:tblStylePr>
    <w:tblStylePr w:type="band2Horz">
      <w:rPr>
        <w:rFonts w:cs="Times New Roman"/>
      </w:rPr>
      <w:tblPr/>
      <w:tcPr>
        <w:tcBorders>
          <w:top w:val="single" w:sz="8" w:space="0" w:color="9BBB59"/>
          <w:left w:val="single" w:sz="8" w:space="0" w:color="9BBB59"/>
          <w:bottom w:val="single" w:sz="8" w:space="0" w:color="9BBB59"/>
          <w:right w:val="single" w:sz="8" w:space="0" w:color="9BBB59"/>
          <w:insideV w:val="single" w:sz="8" w:space="0" w:color="auto"/>
        </w:tcBorders>
      </w:tcPr>
    </w:tblStylePr>
  </w:style>
  <w:style w:type="table" w:styleId="LightGrid-Accent4">
    <w:name w:val="Light Grid Accent 4"/>
    <w:basedOn w:val="TableNormal"/>
    <w:uiPriority w:val="99"/>
    <w:rsid w:val="00172579"/>
    <w:rPr>
      <w:sz w:val="20"/>
      <w:szCs w:val="20"/>
    </w:rPr>
    <w:tblPr>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pPr>
      <w:rPr>
        <w:rFonts w:ascii="Calibri" w:eastAsia="MS Gothic" w:hAnsi="Calibri"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auto"/>
        </w:tcBorders>
      </w:tcPr>
    </w:tblStylePr>
    <w:tblStylePr w:type="lastRow">
      <w:pPr>
        <w:spacing w:before="0" w:after="0"/>
      </w:pPr>
      <w:rPr>
        <w:rFonts w:ascii="Calibri" w:eastAsia="MS Gothic" w:hAnsi="Calibri"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auto"/>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rPr>
        <w:rFonts w:cs="Times New Roman"/>
      </w:rPr>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rPr>
        <w:rFonts w:cs="Times New Roman"/>
      </w:rPr>
      <w:tblPr/>
      <w:tcPr>
        <w:tcBorders>
          <w:top w:val="single" w:sz="8" w:space="0" w:color="8064A2"/>
          <w:left w:val="single" w:sz="8" w:space="0" w:color="8064A2"/>
          <w:bottom w:val="single" w:sz="8" w:space="0" w:color="8064A2"/>
          <w:right w:val="single" w:sz="8" w:space="0" w:color="8064A2"/>
          <w:insideV w:val="single" w:sz="8" w:space="0" w:color="auto"/>
        </w:tcBorders>
        <w:shd w:val="clear" w:color="auto" w:fill="DFD8E8"/>
      </w:tcPr>
    </w:tblStylePr>
    <w:tblStylePr w:type="band2Horz">
      <w:rPr>
        <w:rFonts w:cs="Times New Roman"/>
      </w:rPr>
      <w:tblPr/>
      <w:tcPr>
        <w:tcBorders>
          <w:top w:val="single" w:sz="8" w:space="0" w:color="8064A2"/>
          <w:left w:val="single" w:sz="8" w:space="0" w:color="8064A2"/>
          <w:bottom w:val="single" w:sz="8" w:space="0" w:color="8064A2"/>
          <w:right w:val="single" w:sz="8" w:space="0" w:color="8064A2"/>
          <w:insideV w:val="single" w:sz="8" w:space="0" w:color="auto"/>
        </w:tcBorders>
      </w:tcPr>
    </w:tblStylePr>
  </w:style>
  <w:style w:type="table" w:styleId="LightGrid-Accent5">
    <w:name w:val="Light Grid Accent 5"/>
    <w:basedOn w:val="TableNormal"/>
    <w:uiPriority w:val="99"/>
    <w:rsid w:val="00172579"/>
    <w:rPr>
      <w:sz w:val="20"/>
      <w:szCs w:val="20"/>
    </w:rPr>
    <w:tblPr>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pPr>
      <w:rPr>
        <w:rFonts w:ascii="Calibri" w:eastAsia="MS Gothic" w:hAnsi="Calibri"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auto"/>
        </w:tcBorders>
      </w:tcPr>
    </w:tblStylePr>
    <w:tblStylePr w:type="lastRow">
      <w:pPr>
        <w:spacing w:before="0" w:after="0"/>
      </w:pPr>
      <w:rPr>
        <w:rFonts w:ascii="Calibri" w:eastAsia="MS Gothic" w:hAnsi="Calibri"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auto"/>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rPr>
        <w:rFonts w:cs="Times New Roman"/>
      </w:rPr>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rPr>
        <w:rFonts w:cs="Times New Roman"/>
      </w:rPr>
      <w:tblPr/>
      <w:tcPr>
        <w:tcBorders>
          <w:top w:val="single" w:sz="8" w:space="0" w:color="4BACC6"/>
          <w:left w:val="single" w:sz="8" w:space="0" w:color="4BACC6"/>
          <w:bottom w:val="single" w:sz="8" w:space="0" w:color="4BACC6"/>
          <w:right w:val="single" w:sz="8" w:space="0" w:color="4BACC6"/>
          <w:insideV w:val="single" w:sz="8" w:space="0" w:color="auto"/>
        </w:tcBorders>
        <w:shd w:val="clear" w:color="auto" w:fill="D2EAF1"/>
      </w:tcPr>
    </w:tblStylePr>
    <w:tblStylePr w:type="band2Horz">
      <w:rPr>
        <w:rFonts w:cs="Times New Roman"/>
      </w:rPr>
      <w:tblPr/>
      <w:tcPr>
        <w:tcBorders>
          <w:top w:val="single" w:sz="8" w:space="0" w:color="4BACC6"/>
          <w:left w:val="single" w:sz="8" w:space="0" w:color="4BACC6"/>
          <w:bottom w:val="single" w:sz="8" w:space="0" w:color="4BACC6"/>
          <w:right w:val="single" w:sz="8" w:space="0" w:color="4BACC6"/>
          <w:insideV w:val="single" w:sz="8" w:space="0" w:color="auto"/>
        </w:tcBorders>
      </w:tcPr>
    </w:tblStylePr>
  </w:style>
  <w:style w:type="table" w:styleId="LightGrid-Accent6">
    <w:name w:val="Light Grid Accent 6"/>
    <w:basedOn w:val="TableNormal"/>
    <w:uiPriority w:val="99"/>
    <w:rsid w:val="00172579"/>
    <w:rPr>
      <w:sz w:val="20"/>
      <w:szCs w:val="20"/>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pPr>
      <w:rPr>
        <w:rFonts w:ascii="Calibri" w:eastAsia="MS Gothic" w:hAnsi="Calibri"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auto"/>
        </w:tcBorders>
      </w:tcPr>
    </w:tblStylePr>
    <w:tblStylePr w:type="lastRow">
      <w:pPr>
        <w:spacing w:before="0" w:after="0"/>
      </w:pPr>
      <w:rPr>
        <w:rFonts w:ascii="Calibri" w:eastAsia="MS Gothic" w:hAnsi="Calibri"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auto"/>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rPr>
        <w:rFonts w:cs="Times New Roman"/>
      </w:rPr>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rPr>
        <w:rFonts w:cs="Times New Roman"/>
      </w:rPr>
      <w:tblPr/>
      <w:tcPr>
        <w:tcBorders>
          <w:top w:val="single" w:sz="8" w:space="0" w:color="F79646"/>
          <w:left w:val="single" w:sz="8" w:space="0" w:color="F79646"/>
          <w:bottom w:val="single" w:sz="8" w:space="0" w:color="F79646"/>
          <w:right w:val="single" w:sz="8" w:space="0" w:color="F79646"/>
          <w:insideV w:val="single" w:sz="8" w:space="0" w:color="auto"/>
        </w:tcBorders>
        <w:shd w:val="clear" w:color="auto" w:fill="FDE4D0"/>
      </w:tcPr>
    </w:tblStylePr>
    <w:tblStylePr w:type="band2Horz">
      <w:rPr>
        <w:rFonts w:cs="Times New Roman"/>
      </w:rPr>
      <w:tblPr/>
      <w:tcPr>
        <w:tcBorders>
          <w:top w:val="single" w:sz="8" w:space="0" w:color="F79646"/>
          <w:left w:val="single" w:sz="8" w:space="0" w:color="F79646"/>
          <w:bottom w:val="single" w:sz="8" w:space="0" w:color="F79646"/>
          <w:right w:val="single" w:sz="8" w:space="0" w:color="F79646"/>
          <w:insideV w:val="single" w:sz="8" w:space="0" w:color="auto"/>
        </w:tcBorders>
      </w:tcPr>
    </w:tblStylePr>
  </w:style>
  <w:style w:type="table" w:styleId="MediumShading1">
    <w:name w:val="Medium Shading 1"/>
    <w:basedOn w:val="TableNormal"/>
    <w:uiPriority w:val="99"/>
    <w:rsid w:val="00172579"/>
    <w:rPr>
      <w:sz w:val="20"/>
      <w:szCs w:val="20"/>
    </w:rPr>
    <w:tblPr>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pPr>
      <w:rPr>
        <w:rFonts w:cs="Times New Roman"/>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pPr>
      <w:rPr>
        <w:rFonts w:cs="Times New Roman"/>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0C0C0"/>
      </w:tcPr>
    </w:tblStylePr>
    <w:tblStylePr w:type="band1Horz">
      <w:rPr>
        <w:rFonts w:cs="Times New Roman"/>
      </w:rPr>
      <w:tblPr/>
      <w:tcPr>
        <w:tcBorders>
          <w:insideH w:val="nil"/>
          <w:insideV w:val="nil"/>
        </w:tcBorders>
        <w:shd w:val="clear" w:color="auto" w:fill="C0C0C0"/>
      </w:tcPr>
    </w:tblStylePr>
    <w:tblStylePr w:type="band2Horz">
      <w:rPr>
        <w:rFonts w:cs="Times New Roman"/>
      </w:rPr>
      <w:tblPr/>
      <w:tcPr>
        <w:tcBorders>
          <w:insideH w:val="nil"/>
          <w:insideV w:val="nil"/>
        </w:tcBorders>
      </w:tcPr>
    </w:tblStylePr>
  </w:style>
  <w:style w:type="table" w:styleId="MediumShading1-Accent1">
    <w:name w:val="Medium Shading 1 Accent 1"/>
    <w:basedOn w:val="TableNormal"/>
    <w:uiPriority w:val="99"/>
    <w:rsid w:val="00172579"/>
    <w:rPr>
      <w:sz w:val="20"/>
      <w:szCs w:val="20"/>
    </w:rPr>
    <w:tblPr>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pPr>
      <w:rPr>
        <w:rFonts w:cs="Times New Roman"/>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pPr>
      <w:rPr>
        <w:rFonts w:cs="Times New Roman"/>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3DFEE"/>
      </w:tcPr>
    </w:tblStylePr>
    <w:tblStylePr w:type="band1Horz">
      <w:rPr>
        <w:rFonts w:cs="Times New Roman"/>
      </w:rPr>
      <w:tblPr/>
      <w:tcPr>
        <w:tcBorders>
          <w:insideH w:val="nil"/>
          <w:insideV w:val="nil"/>
        </w:tcBorders>
        <w:shd w:val="clear" w:color="auto" w:fill="D3DFEE"/>
      </w:tcPr>
    </w:tblStylePr>
    <w:tblStylePr w:type="band2Horz">
      <w:rPr>
        <w:rFonts w:cs="Times New Roman"/>
      </w:rPr>
      <w:tblPr/>
      <w:tcPr>
        <w:tcBorders>
          <w:insideH w:val="nil"/>
          <w:insideV w:val="nil"/>
        </w:tcBorders>
      </w:tcPr>
    </w:tblStylePr>
  </w:style>
  <w:style w:type="table" w:styleId="MediumShading1-Accent2">
    <w:name w:val="Medium Shading 1 Accent 2"/>
    <w:basedOn w:val="TableNormal"/>
    <w:uiPriority w:val="99"/>
    <w:rsid w:val="00172579"/>
    <w:rPr>
      <w:sz w:val="20"/>
      <w:szCs w:val="20"/>
    </w:rPr>
    <w:tblPr>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pPr>
      <w:rPr>
        <w:rFonts w:cs="Times New Roman"/>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pPr>
      <w:rPr>
        <w:rFonts w:cs="Times New Roman"/>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FD3D2"/>
      </w:tcPr>
    </w:tblStylePr>
    <w:tblStylePr w:type="band1Horz">
      <w:rPr>
        <w:rFonts w:cs="Times New Roman"/>
      </w:rPr>
      <w:tblPr/>
      <w:tcPr>
        <w:tcBorders>
          <w:insideH w:val="nil"/>
          <w:insideV w:val="nil"/>
        </w:tcBorders>
        <w:shd w:val="clear" w:color="auto" w:fill="EFD3D2"/>
      </w:tcPr>
    </w:tblStylePr>
    <w:tblStylePr w:type="band2Horz">
      <w:rPr>
        <w:rFonts w:cs="Times New Roman"/>
      </w:rPr>
      <w:tblPr/>
      <w:tcPr>
        <w:tcBorders>
          <w:insideH w:val="nil"/>
          <w:insideV w:val="nil"/>
        </w:tcBorders>
      </w:tcPr>
    </w:tblStylePr>
  </w:style>
  <w:style w:type="table" w:styleId="MediumShading1-Accent3">
    <w:name w:val="Medium Shading 1 Accent 3"/>
    <w:basedOn w:val="TableNormal"/>
    <w:uiPriority w:val="99"/>
    <w:rsid w:val="00172579"/>
    <w:rPr>
      <w:sz w:val="20"/>
      <w:szCs w:val="20"/>
    </w:rPr>
    <w:tblPr>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pPr>
      <w:rPr>
        <w:rFonts w:cs="Times New Roman"/>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pPr>
      <w:rPr>
        <w:rFonts w:cs="Times New Roman"/>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6EED5"/>
      </w:tcPr>
    </w:tblStylePr>
    <w:tblStylePr w:type="band1Horz">
      <w:rPr>
        <w:rFonts w:cs="Times New Roman"/>
      </w:rPr>
      <w:tblPr/>
      <w:tcPr>
        <w:tcBorders>
          <w:insideH w:val="nil"/>
          <w:insideV w:val="nil"/>
        </w:tcBorders>
        <w:shd w:val="clear" w:color="auto" w:fill="E6EED5"/>
      </w:tcPr>
    </w:tblStylePr>
    <w:tblStylePr w:type="band2Horz">
      <w:rPr>
        <w:rFonts w:cs="Times New Roman"/>
      </w:rPr>
      <w:tblPr/>
      <w:tcPr>
        <w:tcBorders>
          <w:insideH w:val="nil"/>
          <w:insideV w:val="nil"/>
        </w:tcBorders>
      </w:tcPr>
    </w:tblStylePr>
  </w:style>
  <w:style w:type="table" w:styleId="MediumShading1-Accent4">
    <w:name w:val="Medium Shading 1 Accent 4"/>
    <w:basedOn w:val="TableNormal"/>
    <w:uiPriority w:val="99"/>
    <w:rsid w:val="00172579"/>
    <w:rPr>
      <w:sz w:val="20"/>
      <w:szCs w:val="20"/>
    </w:rPr>
    <w:tblPr>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pPr>
      <w:rPr>
        <w:rFonts w:cs="Times New Roman"/>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pPr>
      <w:rPr>
        <w:rFonts w:cs="Times New Roman"/>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FD8E8"/>
      </w:tcPr>
    </w:tblStylePr>
    <w:tblStylePr w:type="band1Horz">
      <w:rPr>
        <w:rFonts w:cs="Times New Roman"/>
      </w:rPr>
      <w:tblPr/>
      <w:tcPr>
        <w:tcBorders>
          <w:insideH w:val="nil"/>
          <w:insideV w:val="nil"/>
        </w:tcBorders>
        <w:shd w:val="clear" w:color="auto" w:fill="DFD8E8"/>
      </w:tcPr>
    </w:tblStylePr>
    <w:tblStylePr w:type="band2Horz">
      <w:rPr>
        <w:rFonts w:cs="Times New Roman"/>
      </w:rPr>
      <w:tblPr/>
      <w:tcPr>
        <w:tcBorders>
          <w:insideH w:val="nil"/>
          <w:insideV w:val="nil"/>
        </w:tcBorders>
      </w:tcPr>
    </w:tblStylePr>
  </w:style>
  <w:style w:type="table" w:styleId="MediumShading1-Accent5">
    <w:name w:val="Medium Shading 1 Accent 5"/>
    <w:basedOn w:val="TableNormal"/>
    <w:uiPriority w:val="99"/>
    <w:rsid w:val="00172579"/>
    <w:rPr>
      <w:sz w:val="20"/>
      <w:szCs w:val="20"/>
    </w:rPr>
    <w:tblPr>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pPr>
      <w:rPr>
        <w:rFonts w:cs="Times New Roman"/>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pPr>
      <w:rPr>
        <w:rFonts w:cs="Times New Roman"/>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2EAF1"/>
      </w:tcPr>
    </w:tblStylePr>
    <w:tblStylePr w:type="band1Horz">
      <w:rPr>
        <w:rFonts w:cs="Times New Roman"/>
      </w:rPr>
      <w:tblPr/>
      <w:tcPr>
        <w:tcBorders>
          <w:insideH w:val="nil"/>
          <w:insideV w:val="nil"/>
        </w:tcBorders>
        <w:shd w:val="clear" w:color="auto" w:fill="D2EAF1"/>
      </w:tcPr>
    </w:tblStylePr>
    <w:tblStylePr w:type="band2Horz">
      <w:rPr>
        <w:rFonts w:cs="Times New Roman"/>
      </w:rPr>
      <w:tblPr/>
      <w:tcPr>
        <w:tcBorders>
          <w:insideH w:val="nil"/>
          <w:insideV w:val="nil"/>
        </w:tcBorders>
      </w:tcPr>
    </w:tblStylePr>
  </w:style>
  <w:style w:type="table" w:styleId="MediumShading1-Accent6">
    <w:name w:val="Medium Shading 1 Accent 6"/>
    <w:basedOn w:val="TableNormal"/>
    <w:uiPriority w:val="99"/>
    <w:rsid w:val="00172579"/>
    <w:rPr>
      <w:sz w:val="20"/>
      <w:szCs w:val="20"/>
    </w:rPr>
    <w:tblPr>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pPr>
      <w:rPr>
        <w:rFonts w:cs="Times New Roman"/>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pPr>
      <w:rPr>
        <w:rFonts w:cs="Times New Roman"/>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4D0"/>
      </w:tcPr>
    </w:tblStylePr>
    <w:tblStylePr w:type="band1Horz">
      <w:rPr>
        <w:rFonts w:cs="Times New Roman"/>
      </w:rPr>
      <w:tblPr/>
      <w:tcPr>
        <w:tcBorders>
          <w:insideH w:val="nil"/>
          <w:insideV w:val="nil"/>
        </w:tcBorders>
        <w:shd w:val="clear" w:color="auto" w:fill="FDE4D0"/>
      </w:tcPr>
    </w:tblStylePr>
    <w:tblStylePr w:type="band2Horz">
      <w:rPr>
        <w:rFonts w:cs="Times New Roman"/>
      </w:rPr>
      <w:tblPr/>
      <w:tcPr>
        <w:tcBorders>
          <w:insideH w:val="nil"/>
          <w:insideV w:val="nil"/>
        </w:tcBorders>
      </w:tcPr>
    </w:tblStylePr>
  </w:style>
  <w:style w:type="table" w:styleId="MediumShading2">
    <w:name w:val="Medium Shading 2"/>
    <w:basedOn w:val="TableNormal"/>
    <w:uiPriority w:val="99"/>
    <w:rsid w:val="00172579"/>
    <w:rPr>
      <w:sz w:val="20"/>
      <w:szCs w:val="20"/>
    </w:rPr>
    <w:tblPr>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000000"/>
      </w:tcPr>
    </w:tblStylePr>
    <w:tblStylePr w:type="lastCol">
      <w:rPr>
        <w:rFonts w:cs="Times New Roman"/>
        <w:b/>
        <w:bCs/>
        <w:color w:val="FFFFFF"/>
      </w:rPr>
      <w:tblPr/>
      <w:tcPr>
        <w:tcBorders>
          <w:left w:val="nil"/>
          <w:right w:val="nil"/>
          <w:insideH w:val="nil"/>
          <w:insideV w:val="nil"/>
        </w:tcBorders>
        <w:shd w:val="clear" w:color="auto" w:fill="000000"/>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99"/>
    <w:rsid w:val="00172579"/>
    <w:rPr>
      <w:sz w:val="20"/>
      <w:szCs w:val="20"/>
    </w:rPr>
    <w:tblPr>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4F81BD"/>
      </w:tcPr>
    </w:tblStylePr>
    <w:tblStylePr w:type="lastCol">
      <w:rPr>
        <w:rFonts w:cs="Times New Roman"/>
        <w:b/>
        <w:bCs/>
        <w:color w:val="FFFFFF"/>
      </w:rPr>
      <w:tblPr/>
      <w:tcPr>
        <w:tcBorders>
          <w:left w:val="nil"/>
          <w:right w:val="nil"/>
          <w:insideH w:val="nil"/>
          <w:insideV w:val="nil"/>
        </w:tcBorders>
        <w:shd w:val="clear" w:color="auto" w:fill="4F81BD"/>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99"/>
    <w:rsid w:val="00172579"/>
    <w:rPr>
      <w:sz w:val="20"/>
      <w:szCs w:val="20"/>
    </w:rPr>
    <w:tblPr>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C0504D"/>
      </w:tcPr>
    </w:tblStylePr>
    <w:tblStylePr w:type="lastCol">
      <w:rPr>
        <w:rFonts w:cs="Times New Roman"/>
        <w:b/>
        <w:bCs/>
        <w:color w:val="FFFFFF"/>
      </w:rPr>
      <w:tblPr/>
      <w:tcPr>
        <w:tcBorders>
          <w:left w:val="nil"/>
          <w:right w:val="nil"/>
          <w:insideH w:val="nil"/>
          <w:insideV w:val="nil"/>
        </w:tcBorders>
        <w:shd w:val="clear" w:color="auto" w:fill="C0504D"/>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99"/>
    <w:rsid w:val="00172579"/>
    <w:rPr>
      <w:sz w:val="20"/>
      <w:szCs w:val="20"/>
    </w:rPr>
    <w:tblPr>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9BBB59"/>
      </w:tcPr>
    </w:tblStylePr>
    <w:tblStylePr w:type="lastCol">
      <w:rPr>
        <w:rFonts w:cs="Times New Roman"/>
        <w:b/>
        <w:bCs/>
        <w:color w:val="FFFFFF"/>
      </w:rPr>
      <w:tblPr/>
      <w:tcPr>
        <w:tcBorders>
          <w:left w:val="nil"/>
          <w:right w:val="nil"/>
          <w:insideH w:val="nil"/>
          <w:insideV w:val="nil"/>
        </w:tcBorders>
        <w:shd w:val="clear" w:color="auto" w:fill="9BBB59"/>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99"/>
    <w:rsid w:val="00172579"/>
    <w:rPr>
      <w:sz w:val="20"/>
      <w:szCs w:val="20"/>
    </w:rPr>
    <w:tblPr>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8064A2"/>
      </w:tcPr>
    </w:tblStylePr>
    <w:tblStylePr w:type="lastCol">
      <w:rPr>
        <w:rFonts w:cs="Times New Roman"/>
        <w:b/>
        <w:bCs/>
        <w:color w:val="FFFFFF"/>
      </w:rPr>
      <w:tblPr/>
      <w:tcPr>
        <w:tcBorders>
          <w:left w:val="nil"/>
          <w:right w:val="nil"/>
          <w:insideH w:val="nil"/>
          <w:insideV w:val="nil"/>
        </w:tcBorders>
        <w:shd w:val="clear" w:color="auto" w:fill="8064A2"/>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99"/>
    <w:rsid w:val="00172579"/>
    <w:rPr>
      <w:sz w:val="20"/>
      <w:szCs w:val="20"/>
    </w:rPr>
    <w:tblPr>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4BACC6"/>
      </w:tcPr>
    </w:tblStylePr>
    <w:tblStylePr w:type="lastCol">
      <w:rPr>
        <w:rFonts w:cs="Times New Roman"/>
        <w:b/>
        <w:bCs/>
        <w:color w:val="FFFFFF"/>
      </w:rPr>
      <w:tblPr/>
      <w:tcPr>
        <w:tcBorders>
          <w:left w:val="nil"/>
          <w:right w:val="nil"/>
          <w:insideH w:val="nil"/>
          <w:insideV w:val="nil"/>
        </w:tcBorders>
        <w:shd w:val="clear" w:color="auto" w:fill="4BACC6"/>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99"/>
    <w:rsid w:val="00172579"/>
    <w:rPr>
      <w:sz w:val="20"/>
      <w:szCs w:val="20"/>
    </w:rPr>
    <w:tblPr>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F79646"/>
      </w:tcPr>
    </w:tblStylePr>
    <w:tblStylePr w:type="lastCol">
      <w:rPr>
        <w:rFonts w:cs="Times New Roman"/>
        <w:b/>
        <w:bCs/>
        <w:color w:val="FFFFFF"/>
      </w:rPr>
      <w:tblPr/>
      <w:tcPr>
        <w:tcBorders>
          <w:left w:val="nil"/>
          <w:right w:val="nil"/>
          <w:insideH w:val="nil"/>
          <w:insideV w:val="nil"/>
        </w:tcBorders>
        <w:shd w:val="clear" w:color="auto" w:fill="F79646"/>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99"/>
    <w:rsid w:val="00172579"/>
    <w:rPr>
      <w:color w:val="000000"/>
      <w:sz w:val="20"/>
      <w:szCs w:val="20"/>
    </w:rPr>
    <w:tblPr>
      <w:tblBorders>
        <w:top w:val="single" w:sz="8" w:space="0" w:color="000000"/>
        <w:bottom w:val="single" w:sz="8" w:space="0" w:color="000000"/>
      </w:tblBorders>
    </w:tblPr>
    <w:tblStylePr w:type="firstRow">
      <w:rPr>
        <w:rFonts w:ascii="Calibri" w:eastAsia="MS Gothic" w:hAnsi="Calibri"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styleId="MediumList1-Accent1">
    <w:name w:val="Medium List 1 Accent 1"/>
    <w:basedOn w:val="TableNormal"/>
    <w:uiPriority w:val="99"/>
    <w:rsid w:val="00172579"/>
    <w:rPr>
      <w:color w:val="000000"/>
      <w:sz w:val="20"/>
      <w:szCs w:val="20"/>
    </w:rPr>
    <w:tblPr>
      <w:tblBorders>
        <w:top w:val="single" w:sz="8" w:space="0" w:color="4F81BD"/>
        <w:bottom w:val="single" w:sz="8" w:space="0" w:color="4F81BD"/>
      </w:tblBorders>
    </w:tblPr>
    <w:tblStylePr w:type="firstRow">
      <w:rPr>
        <w:rFonts w:ascii="Calibri" w:eastAsia="MS Gothic" w:hAnsi="Calibri" w:cs="Times New Roman"/>
      </w:rPr>
      <w:tblPr/>
      <w:tcPr>
        <w:tcBorders>
          <w:top w:val="nil"/>
          <w:bottom w:val="single" w:sz="8" w:space="0" w:color="4F81BD"/>
        </w:tcBorders>
      </w:tcPr>
    </w:tblStylePr>
    <w:tblStylePr w:type="lastRow">
      <w:rPr>
        <w:rFonts w:cs="Times New Roman"/>
        <w:b/>
        <w:bCs/>
        <w:color w:val="1F497D"/>
      </w:rPr>
      <w:tblPr/>
      <w:tcPr>
        <w:tcBorders>
          <w:top w:val="single" w:sz="8" w:space="0" w:color="4F81BD"/>
          <w:bottom w:val="single" w:sz="8" w:space="0" w:color="4F81BD"/>
        </w:tcBorders>
      </w:tcPr>
    </w:tblStylePr>
    <w:tblStylePr w:type="firstCol">
      <w:rPr>
        <w:rFonts w:cs="Times New Roman"/>
        <w:b/>
        <w:bCs/>
      </w:rPr>
    </w:tblStylePr>
    <w:tblStylePr w:type="lastCol">
      <w:rPr>
        <w:rFonts w:cs="Times New Roman"/>
        <w:b/>
        <w:bCs/>
      </w:rPr>
      <w:tblPr/>
      <w:tcPr>
        <w:tcBorders>
          <w:top w:val="single" w:sz="8" w:space="0" w:color="4F81BD"/>
          <w:bottom w:val="single" w:sz="8" w:space="0" w:color="4F81BD"/>
        </w:tcBorders>
      </w:tcPr>
    </w:tblStylePr>
    <w:tblStylePr w:type="band1Vert">
      <w:rPr>
        <w:rFonts w:cs="Times New Roman"/>
      </w:rPr>
      <w:tblPr/>
      <w:tcPr>
        <w:shd w:val="clear" w:color="auto" w:fill="D3DFEE"/>
      </w:tcPr>
    </w:tblStylePr>
    <w:tblStylePr w:type="band1Horz">
      <w:rPr>
        <w:rFonts w:cs="Times New Roman"/>
      </w:rPr>
      <w:tblPr/>
      <w:tcPr>
        <w:shd w:val="clear" w:color="auto" w:fill="D3DFEE"/>
      </w:tcPr>
    </w:tblStylePr>
  </w:style>
  <w:style w:type="table" w:styleId="MediumList1-Accent2">
    <w:name w:val="Medium List 1 Accent 2"/>
    <w:basedOn w:val="TableNormal"/>
    <w:uiPriority w:val="99"/>
    <w:rsid w:val="00172579"/>
    <w:rPr>
      <w:color w:val="000000"/>
      <w:sz w:val="20"/>
      <w:szCs w:val="20"/>
    </w:rPr>
    <w:tblPr>
      <w:tblBorders>
        <w:top w:val="single" w:sz="8" w:space="0" w:color="C0504D"/>
        <w:bottom w:val="single" w:sz="8" w:space="0" w:color="C0504D"/>
      </w:tblBorders>
    </w:tblPr>
    <w:tblStylePr w:type="firstRow">
      <w:rPr>
        <w:rFonts w:ascii="Calibri" w:eastAsia="MS Gothic" w:hAnsi="Calibri" w:cs="Times New Roman"/>
      </w:rPr>
      <w:tblPr/>
      <w:tcPr>
        <w:tcBorders>
          <w:top w:val="nil"/>
          <w:bottom w:val="single" w:sz="8" w:space="0" w:color="C0504D"/>
        </w:tcBorders>
      </w:tcPr>
    </w:tblStylePr>
    <w:tblStylePr w:type="lastRow">
      <w:rPr>
        <w:rFonts w:cs="Times New Roman"/>
        <w:b/>
        <w:bCs/>
        <w:color w:val="1F497D"/>
      </w:rPr>
      <w:tblPr/>
      <w:tcPr>
        <w:tcBorders>
          <w:top w:val="single" w:sz="8" w:space="0" w:color="C0504D"/>
          <w:bottom w:val="single" w:sz="8" w:space="0" w:color="C0504D"/>
        </w:tcBorders>
      </w:tcPr>
    </w:tblStylePr>
    <w:tblStylePr w:type="firstCol">
      <w:rPr>
        <w:rFonts w:cs="Times New Roman"/>
        <w:b/>
        <w:bCs/>
      </w:rPr>
    </w:tblStylePr>
    <w:tblStylePr w:type="lastCol">
      <w:rPr>
        <w:rFonts w:cs="Times New Roman"/>
        <w:b/>
        <w:bCs/>
      </w:rPr>
      <w:tblPr/>
      <w:tcPr>
        <w:tcBorders>
          <w:top w:val="single" w:sz="8" w:space="0" w:color="C0504D"/>
          <w:bottom w:val="single" w:sz="8" w:space="0" w:color="C0504D"/>
        </w:tcBorders>
      </w:tcPr>
    </w:tblStylePr>
    <w:tblStylePr w:type="band1Vert">
      <w:rPr>
        <w:rFonts w:cs="Times New Roman"/>
      </w:rPr>
      <w:tblPr/>
      <w:tcPr>
        <w:shd w:val="clear" w:color="auto" w:fill="EFD3D2"/>
      </w:tcPr>
    </w:tblStylePr>
    <w:tblStylePr w:type="band1Horz">
      <w:rPr>
        <w:rFonts w:cs="Times New Roman"/>
      </w:rPr>
      <w:tblPr/>
      <w:tcPr>
        <w:shd w:val="clear" w:color="auto" w:fill="EFD3D2"/>
      </w:tcPr>
    </w:tblStylePr>
  </w:style>
  <w:style w:type="table" w:styleId="MediumList1-Accent3">
    <w:name w:val="Medium List 1 Accent 3"/>
    <w:basedOn w:val="TableNormal"/>
    <w:uiPriority w:val="99"/>
    <w:rsid w:val="00172579"/>
    <w:rPr>
      <w:color w:val="000000"/>
      <w:sz w:val="20"/>
      <w:szCs w:val="20"/>
    </w:rPr>
    <w:tblPr>
      <w:tblBorders>
        <w:top w:val="single" w:sz="8" w:space="0" w:color="9BBB59"/>
        <w:bottom w:val="single" w:sz="8" w:space="0" w:color="9BBB59"/>
      </w:tblBorders>
    </w:tblPr>
    <w:tblStylePr w:type="firstRow">
      <w:rPr>
        <w:rFonts w:ascii="Calibri" w:eastAsia="MS Gothic" w:hAnsi="Calibri" w:cs="Times New Roman"/>
      </w:rPr>
      <w:tblPr/>
      <w:tcPr>
        <w:tcBorders>
          <w:top w:val="nil"/>
          <w:bottom w:val="single" w:sz="8" w:space="0" w:color="9BBB59"/>
        </w:tcBorders>
      </w:tcPr>
    </w:tblStylePr>
    <w:tblStylePr w:type="lastRow">
      <w:rPr>
        <w:rFonts w:cs="Times New Roman"/>
        <w:b/>
        <w:bCs/>
        <w:color w:val="1F497D"/>
      </w:rPr>
      <w:tblPr/>
      <w:tcPr>
        <w:tcBorders>
          <w:top w:val="single" w:sz="8" w:space="0" w:color="9BBB59"/>
          <w:bottom w:val="single" w:sz="8" w:space="0" w:color="9BBB59"/>
        </w:tcBorders>
      </w:tcPr>
    </w:tblStylePr>
    <w:tblStylePr w:type="firstCol">
      <w:rPr>
        <w:rFonts w:cs="Times New Roman"/>
        <w:b/>
        <w:bCs/>
      </w:rPr>
    </w:tblStylePr>
    <w:tblStylePr w:type="lastCol">
      <w:rPr>
        <w:rFonts w:cs="Times New Roman"/>
        <w:b/>
        <w:bCs/>
      </w:rPr>
      <w:tblPr/>
      <w:tcPr>
        <w:tcBorders>
          <w:top w:val="single" w:sz="8" w:space="0" w:color="9BBB59"/>
          <w:bottom w:val="single" w:sz="8" w:space="0" w:color="9BBB59"/>
        </w:tcBorders>
      </w:tcPr>
    </w:tblStylePr>
    <w:tblStylePr w:type="band1Vert">
      <w:rPr>
        <w:rFonts w:cs="Times New Roman"/>
      </w:rPr>
      <w:tblPr/>
      <w:tcPr>
        <w:shd w:val="clear" w:color="auto" w:fill="E6EED5"/>
      </w:tcPr>
    </w:tblStylePr>
    <w:tblStylePr w:type="band1Horz">
      <w:rPr>
        <w:rFonts w:cs="Times New Roman"/>
      </w:rPr>
      <w:tblPr/>
      <w:tcPr>
        <w:shd w:val="clear" w:color="auto" w:fill="E6EED5"/>
      </w:tcPr>
    </w:tblStylePr>
  </w:style>
  <w:style w:type="table" w:styleId="MediumList1-Accent4">
    <w:name w:val="Medium List 1 Accent 4"/>
    <w:basedOn w:val="TableNormal"/>
    <w:uiPriority w:val="99"/>
    <w:rsid w:val="00172579"/>
    <w:rPr>
      <w:color w:val="000000"/>
      <w:sz w:val="20"/>
      <w:szCs w:val="20"/>
    </w:rPr>
    <w:tblPr>
      <w:tblBorders>
        <w:top w:val="single" w:sz="8" w:space="0" w:color="8064A2"/>
        <w:bottom w:val="single" w:sz="8" w:space="0" w:color="8064A2"/>
      </w:tblBorders>
    </w:tblPr>
    <w:tblStylePr w:type="firstRow">
      <w:rPr>
        <w:rFonts w:ascii="Calibri" w:eastAsia="MS Gothic" w:hAnsi="Calibri" w:cs="Times New Roman"/>
      </w:rPr>
      <w:tblPr/>
      <w:tcPr>
        <w:tcBorders>
          <w:top w:val="nil"/>
          <w:bottom w:val="single" w:sz="8" w:space="0" w:color="8064A2"/>
        </w:tcBorders>
      </w:tcPr>
    </w:tblStylePr>
    <w:tblStylePr w:type="lastRow">
      <w:rPr>
        <w:rFonts w:cs="Times New Roman"/>
        <w:b/>
        <w:bCs/>
        <w:color w:val="1F497D"/>
      </w:rPr>
      <w:tblPr/>
      <w:tcPr>
        <w:tcBorders>
          <w:top w:val="single" w:sz="8" w:space="0" w:color="8064A2"/>
          <w:bottom w:val="single" w:sz="8" w:space="0" w:color="8064A2"/>
        </w:tcBorders>
      </w:tcPr>
    </w:tblStylePr>
    <w:tblStylePr w:type="firstCol">
      <w:rPr>
        <w:rFonts w:cs="Times New Roman"/>
        <w:b/>
        <w:bCs/>
      </w:rPr>
    </w:tblStylePr>
    <w:tblStylePr w:type="lastCol">
      <w:rPr>
        <w:rFonts w:cs="Times New Roman"/>
        <w:b/>
        <w:bCs/>
      </w:rPr>
      <w:tblPr/>
      <w:tcPr>
        <w:tcBorders>
          <w:top w:val="single" w:sz="8" w:space="0" w:color="8064A2"/>
          <w:bottom w:val="single" w:sz="8" w:space="0" w:color="8064A2"/>
        </w:tcBorders>
      </w:tcPr>
    </w:tblStylePr>
    <w:tblStylePr w:type="band1Vert">
      <w:rPr>
        <w:rFonts w:cs="Times New Roman"/>
      </w:rPr>
      <w:tblPr/>
      <w:tcPr>
        <w:shd w:val="clear" w:color="auto" w:fill="DFD8E8"/>
      </w:tcPr>
    </w:tblStylePr>
    <w:tblStylePr w:type="band1Horz">
      <w:rPr>
        <w:rFonts w:cs="Times New Roman"/>
      </w:rPr>
      <w:tblPr/>
      <w:tcPr>
        <w:shd w:val="clear" w:color="auto" w:fill="DFD8E8"/>
      </w:tcPr>
    </w:tblStylePr>
  </w:style>
  <w:style w:type="table" w:styleId="MediumList1-Accent5">
    <w:name w:val="Medium List 1 Accent 5"/>
    <w:basedOn w:val="TableNormal"/>
    <w:uiPriority w:val="99"/>
    <w:rsid w:val="00172579"/>
    <w:rPr>
      <w:color w:val="000000"/>
      <w:sz w:val="20"/>
      <w:szCs w:val="20"/>
    </w:rPr>
    <w:tblPr>
      <w:tblBorders>
        <w:top w:val="single" w:sz="8" w:space="0" w:color="4BACC6"/>
        <w:bottom w:val="single" w:sz="8" w:space="0" w:color="4BACC6"/>
      </w:tblBorders>
    </w:tblPr>
    <w:tblStylePr w:type="firstRow">
      <w:rPr>
        <w:rFonts w:ascii="Calibri" w:eastAsia="MS Gothic" w:hAnsi="Calibri" w:cs="Times New Roman"/>
      </w:rPr>
      <w:tblPr/>
      <w:tcPr>
        <w:tcBorders>
          <w:top w:val="nil"/>
          <w:bottom w:val="single" w:sz="8" w:space="0" w:color="4BACC6"/>
        </w:tcBorders>
      </w:tcPr>
    </w:tblStylePr>
    <w:tblStylePr w:type="lastRow">
      <w:rPr>
        <w:rFonts w:cs="Times New Roman"/>
        <w:b/>
        <w:bCs/>
        <w:color w:val="1F497D"/>
      </w:rPr>
      <w:tblPr/>
      <w:tcPr>
        <w:tcBorders>
          <w:top w:val="single" w:sz="8" w:space="0" w:color="4BACC6"/>
          <w:bottom w:val="single" w:sz="8" w:space="0" w:color="4BACC6"/>
        </w:tcBorders>
      </w:tcPr>
    </w:tblStylePr>
    <w:tblStylePr w:type="firstCol">
      <w:rPr>
        <w:rFonts w:cs="Times New Roman"/>
        <w:b/>
        <w:bCs/>
      </w:rPr>
    </w:tblStylePr>
    <w:tblStylePr w:type="lastCol">
      <w:rPr>
        <w:rFonts w:cs="Times New Roman"/>
        <w:b/>
        <w:bCs/>
      </w:rPr>
      <w:tblPr/>
      <w:tcPr>
        <w:tcBorders>
          <w:top w:val="single" w:sz="8" w:space="0" w:color="4BACC6"/>
          <w:bottom w:val="single" w:sz="8" w:space="0" w:color="4BACC6"/>
        </w:tcBorders>
      </w:tcPr>
    </w:tblStylePr>
    <w:tblStylePr w:type="band1Vert">
      <w:rPr>
        <w:rFonts w:cs="Times New Roman"/>
      </w:rPr>
      <w:tblPr/>
      <w:tcPr>
        <w:shd w:val="clear" w:color="auto" w:fill="D2EAF1"/>
      </w:tcPr>
    </w:tblStylePr>
    <w:tblStylePr w:type="band1Horz">
      <w:rPr>
        <w:rFonts w:cs="Times New Roman"/>
      </w:rPr>
      <w:tblPr/>
      <w:tcPr>
        <w:shd w:val="clear" w:color="auto" w:fill="D2EAF1"/>
      </w:tcPr>
    </w:tblStylePr>
  </w:style>
  <w:style w:type="table" w:styleId="MediumList1-Accent6">
    <w:name w:val="Medium List 1 Accent 6"/>
    <w:basedOn w:val="TableNormal"/>
    <w:uiPriority w:val="99"/>
    <w:rsid w:val="00172579"/>
    <w:rPr>
      <w:color w:val="000000"/>
      <w:sz w:val="20"/>
      <w:szCs w:val="20"/>
    </w:rPr>
    <w:tblPr>
      <w:tblBorders>
        <w:top w:val="single" w:sz="8" w:space="0" w:color="F79646"/>
        <w:bottom w:val="single" w:sz="8" w:space="0" w:color="F79646"/>
      </w:tblBorders>
    </w:tblPr>
    <w:tblStylePr w:type="firstRow">
      <w:rPr>
        <w:rFonts w:ascii="Calibri" w:eastAsia="MS Gothic" w:hAnsi="Calibri" w:cs="Times New Roman"/>
      </w:rPr>
      <w:tblPr/>
      <w:tcPr>
        <w:tcBorders>
          <w:top w:val="nil"/>
          <w:bottom w:val="single" w:sz="8" w:space="0" w:color="F79646"/>
        </w:tcBorders>
      </w:tcPr>
    </w:tblStylePr>
    <w:tblStylePr w:type="lastRow">
      <w:rPr>
        <w:rFonts w:cs="Times New Roman"/>
        <w:b/>
        <w:bCs/>
        <w:color w:val="1F497D"/>
      </w:rPr>
      <w:tblPr/>
      <w:tcPr>
        <w:tcBorders>
          <w:top w:val="single" w:sz="8" w:space="0" w:color="F79646"/>
          <w:bottom w:val="single" w:sz="8" w:space="0" w:color="F79646"/>
        </w:tcBorders>
      </w:tcPr>
    </w:tblStylePr>
    <w:tblStylePr w:type="firstCol">
      <w:rPr>
        <w:rFonts w:cs="Times New Roman"/>
        <w:b/>
        <w:bCs/>
      </w:rPr>
    </w:tblStylePr>
    <w:tblStylePr w:type="lastCol">
      <w:rPr>
        <w:rFonts w:cs="Times New Roman"/>
        <w:b/>
        <w:bCs/>
      </w:rPr>
      <w:tblPr/>
      <w:tcPr>
        <w:tcBorders>
          <w:top w:val="single" w:sz="8" w:space="0" w:color="F79646"/>
          <w:bottom w:val="single" w:sz="8" w:space="0" w:color="F79646"/>
        </w:tcBorders>
      </w:tcPr>
    </w:tblStylePr>
    <w:tblStylePr w:type="band1Vert">
      <w:rPr>
        <w:rFonts w:cs="Times New Roman"/>
      </w:rPr>
      <w:tblPr/>
      <w:tcPr>
        <w:shd w:val="clear" w:color="auto" w:fill="FDE4D0"/>
      </w:tcPr>
    </w:tblStylePr>
    <w:tblStylePr w:type="band1Horz">
      <w:rPr>
        <w:rFonts w:cs="Times New Roman"/>
      </w:rPr>
      <w:tblPr/>
      <w:tcPr>
        <w:shd w:val="clear" w:color="auto" w:fill="FDE4D0"/>
      </w:tcPr>
    </w:tblStylePr>
  </w:style>
  <w:style w:type="table" w:styleId="MediumList2">
    <w:name w:val="Medium List 2"/>
    <w:basedOn w:val="TableNormal"/>
    <w:uiPriority w:val="99"/>
    <w:rsid w:val="00172579"/>
    <w:rPr>
      <w:rFonts w:ascii="Calibri" w:eastAsia="MS Gothic" w:hAnsi="Calibri"/>
      <w:color w:val="000000"/>
      <w:sz w:val="20"/>
      <w:szCs w:val="20"/>
    </w:rPr>
    <w:tblPr>
      <w:tblBorders>
        <w:top w:val="single" w:sz="8" w:space="0" w:color="000000"/>
        <w:left w:val="single" w:sz="8" w:space="0" w:color="000000"/>
        <w:bottom w:val="single" w:sz="8" w:space="0" w:color="000000"/>
        <w:right w:val="single" w:sz="8" w:space="0" w:color="000000"/>
      </w:tblBorders>
    </w:tblPr>
    <w:tblStylePr w:type="firstRow">
      <w:rPr>
        <w:rFonts w:cs="Times New Roman"/>
        <w:sz w:val="24"/>
        <w:szCs w:val="24"/>
      </w:rPr>
      <w:tblPr/>
      <w:tcPr>
        <w:tcBorders>
          <w:top w:val="nil"/>
          <w:left w:val="nil"/>
          <w:bottom w:val="single" w:sz="24" w:space="0" w:color="000000"/>
          <w:right w:val="nil"/>
          <w:insideH w:val="nil"/>
          <w:insideV w:val="nil"/>
        </w:tcBorders>
        <w:shd w:val="clear" w:color="auto" w:fill="FFFFFF"/>
      </w:tcPr>
    </w:tblStylePr>
    <w:tblStylePr w:type="lastRow">
      <w:rPr>
        <w:rFonts w:cs="Times New Roman"/>
      </w:rPr>
      <w:tblPr/>
      <w:tcPr>
        <w:tcBorders>
          <w:top w:val="single" w:sz="8" w:space="0" w:color="000000"/>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000000"/>
          <w:insideH w:val="nil"/>
          <w:insideV w:val="nil"/>
        </w:tcBorders>
        <w:shd w:val="clear" w:color="auto" w:fill="FFFFFF"/>
      </w:tcPr>
    </w:tblStylePr>
    <w:tblStylePr w:type="lastCol">
      <w:rPr>
        <w:rFonts w:cs="Times New Roman"/>
      </w:rPr>
      <w:tblPr/>
      <w:tcPr>
        <w:tcBorders>
          <w:top w:val="nil"/>
          <w:left w:val="single" w:sz="8" w:space="0" w:color="000000"/>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top w:val="nil"/>
          <w:bottom w:val="nil"/>
          <w:insideH w:val="nil"/>
          <w:insideV w:val="nil"/>
        </w:tcBorders>
        <w:shd w:val="clear" w:color="auto" w:fill="C0C0C0"/>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styleId="MediumList2-Accent1">
    <w:name w:val="Medium List 2 Accent 1"/>
    <w:basedOn w:val="TableNormal"/>
    <w:uiPriority w:val="99"/>
    <w:rsid w:val="00172579"/>
    <w:rPr>
      <w:rFonts w:ascii="Calibri" w:eastAsia="MS Gothic" w:hAnsi="Calibri"/>
      <w:color w:val="000000"/>
      <w:sz w:val="20"/>
      <w:szCs w:val="20"/>
    </w:rPr>
    <w:tblPr>
      <w:tblBorders>
        <w:top w:val="single" w:sz="8" w:space="0" w:color="4F81BD"/>
        <w:left w:val="single" w:sz="8" w:space="0" w:color="4F81BD"/>
        <w:bottom w:val="single" w:sz="8" w:space="0" w:color="4F81BD"/>
        <w:right w:val="single" w:sz="8" w:space="0" w:color="4F81BD"/>
      </w:tblBorders>
    </w:tblPr>
    <w:tblStylePr w:type="firstRow">
      <w:rPr>
        <w:rFonts w:cs="Times New Roman"/>
        <w:sz w:val="24"/>
        <w:szCs w:val="24"/>
      </w:rPr>
      <w:tblPr/>
      <w:tcPr>
        <w:tcBorders>
          <w:top w:val="nil"/>
          <w:left w:val="nil"/>
          <w:bottom w:val="single" w:sz="24" w:space="0" w:color="4F81BD"/>
          <w:right w:val="nil"/>
          <w:insideH w:val="nil"/>
          <w:insideV w:val="nil"/>
        </w:tcBorders>
        <w:shd w:val="clear" w:color="auto" w:fill="FFFFFF"/>
      </w:tcPr>
    </w:tblStylePr>
    <w:tblStylePr w:type="lastRow">
      <w:rPr>
        <w:rFonts w:cs="Times New Roman"/>
      </w:rPr>
      <w:tblPr/>
      <w:tcPr>
        <w:tcBorders>
          <w:top w:val="single" w:sz="8" w:space="0" w:color="4F81BD"/>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4F81BD"/>
          <w:insideH w:val="nil"/>
          <w:insideV w:val="nil"/>
        </w:tcBorders>
        <w:shd w:val="clear" w:color="auto" w:fill="FFFFFF"/>
      </w:tcPr>
    </w:tblStylePr>
    <w:tblStylePr w:type="lastCol">
      <w:rPr>
        <w:rFonts w:cs="Times New Roman"/>
      </w:rPr>
      <w:tblPr/>
      <w:tcPr>
        <w:tcBorders>
          <w:top w:val="nil"/>
          <w:left w:val="single" w:sz="8" w:space="0" w:color="4F81BD"/>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top w:val="nil"/>
          <w:bottom w:val="nil"/>
          <w:insideH w:val="nil"/>
          <w:insideV w:val="nil"/>
        </w:tcBorders>
        <w:shd w:val="clear" w:color="auto" w:fill="D3DFEE"/>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styleId="MediumList2-Accent2">
    <w:name w:val="Medium List 2 Accent 2"/>
    <w:basedOn w:val="TableNormal"/>
    <w:uiPriority w:val="99"/>
    <w:rsid w:val="00172579"/>
    <w:rPr>
      <w:rFonts w:ascii="Calibri" w:eastAsia="MS Gothic" w:hAnsi="Calibri"/>
      <w:color w:val="000000"/>
      <w:sz w:val="20"/>
      <w:szCs w:val="20"/>
    </w:rPr>
    <w:tblPr>
      <w:tblBorders>
        <w:top w:val="single" w:sz="8" w:space="0" w:color="C0504D"/>
        <w:left w:val="single" w:sz="8" w:space="0" w:color="C0504D"/>
        <w:bottom w:val="single" w:sz="8" w:space="0" w:color="C0504D"/>
        <w:right w:val="single" w:sz="8" w:space="0" w:color="C0504D"/>
      </w:tblBorders>
    </w:tblPr>
    <w:tblStylePr w:type="firstRow">
      <w:rPr>
        <w:rFonts w:cs="Times New Roman"/>
        <w:sz w:val="24"/>
        <w:szCs w:val="24"/>
      </w:rPr>
      <w:tblPr/>
      <w:tcPr>
        <w:tcBorders>
          <w:top w:val="nil"/>
          <w:left w:val="nil"/>
          <w:bottom w:val="single" w:sz="24" w:space="0" w:color="C0504D"/>
          <w:right w:val="nil"/>
          <w:insideH w:val="nil"/>
          <w:insideV w:val="nil"/>
        </w:tcBorders>
        <w:shd w:val="clear" w:color="auto" w:fill="FFFFFF"/>
      </w:tcPr>
    </w:tblStylePr>
    <w:tblStylePr w:type="lastRow">
      <w:rPr>
        <w:rFonts w:cs="Times New Roman"/>
      </w:rPr>
      <w:tblPr/>
      <w:tcPr>
        <w:tcBorders>
          <w:top w:val="single" w:sz="8" w:space="0" w:color="C0504D"/>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C0504D"/>
          <w:insideH w:val="nil"/>
          <w:insideV w:val="nil"/>
        </w:tcBorders>
        <w:shd w:val="clear" w:color="auto" w:fill="FFFFFF"/>
      </w:tcPr>
    </w:tblStylePr>
    <w:tblStylePr w:type="lastCol">
      <w:rPr>
        <w:rFonts w:cs="Times New Roman"/>
      </w:rPr>
      <w:tblPr/>
      <w:tcPr>
        <w:tcBorders>
          <w:top w:val="nil"/>
          <w:left w:val="single" w:sz="8" w:space="0" w:color="C0504D"/>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EFD3D2"/>
      </w:tcPr>
    </w:tblStylePr>
    <w:tblStylePr w:type="band1Horz">
      <w:rPr>
        <w:rFonts w:cs="Times New Roman"/>
      </w:rPr>
      <w:tblPr/>
      <w:tcPr>
        <w:tcBorders>
          <w:top w:val="nil"/>
          <w:bottom w:val="nil"/>
          <w:insideH w:val="nil"/>
          <w:insideV w:val="nil"/>
        </w:tcBorders>
        <w:shd w:val="clear" w:color="auto" w:fill="EFD3D2"/>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styleId="MediumList2-Accent3">
    <w:name w:val="Medium List 2 Accent 3"/>
    <w:basedOn w:val="TableNormal"/>
    <w:uiPriority w:val="99"/>
    <w:rsid w:val="00172579"/>
    <w:rPr>
      <w:rFonts w:ascii="Calibri" w:eastAsia="MS Gothic" w:hAnsi="Calibri"/>
      <w:color w:val="000000"/>
      <w:sz w:val="20"/>
      <w:szCs w:val="20"/>
    </w:rPr>
    <w:tblPr>
      <w:tblBorders>
        <w:top w:val="single" w:sz="8" w:space="0" w:color="9BBB59"/>
        <w:left w:val="single" w:sz="8" w:space="0" w:color="9BBB59"/>
        <w:bottom w:val="single" w:sz="8" w:space="0" w:color="9BBB59"/>
        <w:right w:val="single" w:sz="8" w:space="0" w:color="9BBB59"/>
      </w:tblBorders>
    </w:tblPr>
    <w:tblStylePr w:type="firstRow">
      <w:rPr>
        <w:rFonts w:cs="Times New Roman"/>
        <w:sz w:val="24"/>
        <w:szCs w:val="24"/>
      </w:rPr>
      <w:tblPr/>
      <w:tcPr>
        <w:tcBorders>
          <w:top w:val="nil"/>
          <w:left w:val="nil"/>
          <w:bottom w:val="single" w:sz="24" w:space="0" w:color="9BBB59"/>
          <w:right w:val="nil"/>
          <w:insideH w:val="nil"/>
          <w:insideV w:val="nil"/>
        </w:tcBorders>
        <w:shd w:val="clear" w:color="auto" w:fill="FFFFFF"/>
      </w:tcPr>
    </w:tblStylePr>
    <w:tblStylePr w:type="lastRow">
      <w:rPr>
        <w:rFonts w:cs="Times New Roman"/>
      </w:rPr>
      <w:tblPr/>
      <w:tcPr>
        <w:tcBorders>
          <w:top w:val="single" w:sz="8" w:space="0" w:color="9BBB59"/>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9BBB59"/>
          <w:insideH w:val="nil"/>
          <w:insideV w:val="nil"/>
        </w:tcBorders>
        <w:shd w:val="clear" w:color="auto" w:fill="FFFFFF"/>
      </w:tcPr>
    </w:tblStylePr>
    <w:tblStylePr w:type="lastCol">
      <w:rPr>
        <w:rFonts w:cs="Times New Roman"/>
      </w:rPr>
      <w:tblPr/>
      <w:tcPr>
        <w:tcBorders>
          <w:top w:val="nil"/>
          <w:left w:val="single" w:sz="8" w:space="0" w:color="9BBB59"/>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E6EED5"/>
      </w:tcPr>
    </w:tblStylePr>
    <w:tblStylePr w:type="band1Horz">
      <w:rPr>
        <w:rFonts w:cs="Times New Roman"/>
      </w:rPr>
      <w:tblPr/>
      <w:tcPr>
        <w:tcBorders>
          <w:top w:val="nil"/>
          <w:bottom w:val="nil"/>
          <w:insideH w:val="nil"/>
          <w:insideV w:val="nil"/>
        </w:tcBorders>
        <w:shd w:val="clear" w:color="auto" w:fill="E6EED5"/>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styleId="MediumList2-Accent4">
    <w:name w:val="Medium List 2 Accent 4"/>
    <w:basedOn w:val="TableNormal"/>
    <w:uiPriority w:val="99"/>
    <w:rsid w:val="00172579"/>
    <w:rPr>
      <w:rFonts w:ascii="Calibri" w:eastAsia="MS Gothic" w:hAnsi="Calibri"/>
      <w:color w:val="000000"/>
      <w:sz w:val="20"/>
      <w:szCs w:val="20"/>
    </w:rPr>
    <w:tblPr>
      <w:tblBorders>
        <w:top w:val="single" w:sz="8" w:space="0" w:color="8064A2"/>
        <w:left w:val="single" w:sz="8" w:space="0" w:color="8064A2"/>
        <w:bottom w:val="single" w:sz="8" w:space="0" w:color="8064A2"/>
        <w:right w:val="single" w:sz="8" w:space="0" w:color="8064A2"/>
      </w:tblBorders>
    </w:tblPr>
    <w:tblStylePr w:type="firstRow">
      <w:rPr>
        <w:rFonts w:cs="Times New Roman"/>
        <w:sz w:val="24"/>
        <w:szCs w:val="24"/>
      </w:rPr>
      <w:tblPr/>
      <w:tcPr>
        <w:tcBorders>
          <w:top w:val="nil"/>
          <w:left w:val="nil"/>
          <w:bottom w:val="single" w:sz="24" w:space="0" w:color="8064A2"/>
          <w:right w:val="nil"/>
          <w:insideH w:val="nil"/>
          <w:insideV w:val="nil"/>
        </w:tcBorders>
        <w:shd w:val="clear" w:color="auto" w:fill="FFFFFF"/>
      </w:tcPr>
    </w:tblStylePr>
    <w:tblStylePr w:type="lastRow">
      <w:rPr>
        <w:rFonts w:cs="Times New Roman"/>
      </w:rPr>
      <w:tblPr/>
      <w:tcPr>
        <w:tcBorders>
          <w:top w:val="single" w:sz="8" w:space="0" w:color="8064A2"/>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8064A2"/>
          <w:insideH w:val="nil"/>
          <w:insideV w:val="nil"/>
        </w:tcBorders>
        <w:shd w:val="clear" w:color="auto" w:fill="FFFFFF"/>
      </w:tcPr>
    </w:tblStylePr>
    <w:tblStylePr w:type="lastCol">
      <w:rPr>
        <w:rFonts w:cs="Times New Roman"/>
      </w:rPr>
      <w:tblPr/>
      <w:tcPr>
        <w:tcBorders>
          <w:top w:val="nil"/>
          <w:left w:val="single" w:sz="8" w:space="0" w:color="8064A2"/>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DFD8E8"/>
      </w:tcPr>
    </w:tblStylePr>
    <w:tblStylePr w:type="band1Horz">
      <w:rPr>
        <w:rFonts w:cs="Times New Roman"/>
      </w:rPr>
      <w:tblPr/>
      <w:tcPr>
        <w:tcBorders>
          <w:top w:val="nil"/>
          <w:bottom w:val="nil"/>
          <w:insideH w:val="nil"/>
          <w:insideV w:val="nil"/>
        </w:tcBorders>
        <w:shd w:val="clear" w:color="auto" w:fill="DFD8E8"/>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styleId="MediumList2-Accent5">
    <w:name w:val="Medium List 2 Accent 5"/>
    <w:basedOn w:val="TableNormal"/>
    <w:uiPriority w:val="99"/>
    <w:rsid w:val="00172579"/>
    <w:rPr>
      <w:rFonts w:ascii="Calibri" w:eastAsia="MS Gothic" w:hAnsi="Calibri"/>
      <w:color w:val="000000"/>
      <w:sz w:val="20"/>
      <w:szCs w:val="20"/>
    </w:rPr>
    <w:tblPr>
      <w:tblBorders>
        <w:top w:val="single" w:sz="8" w:space="0" w:color="4BACC6"/>
        <w:left w:val="single" w:sz="8" w:space="0" w:color="4BACC6"/>
        <w:bottom w:val="single" w:sz="8" w:space="0" w:color="4BACC6"/>
        <w:right w:val="single" w:sz="8" w:space="0" w:color="4BACC6"/>
      </w:tblBorders>
    </w:tblPr>
    <w:tblStylePr w:type="firstRow">
      <w:rPr>
        <w:rFonts w:cs="Times New Roman"/>
        <w:sz w:val="24"/>
        <w:szCs w:val="24"/>
      </w:rPr>
      <w:tblPr/>
      <w:tcPr>
        <w:tcBorders>
          <w:top w:val="nil"/>
          <w:left w:val="nil"/>
          <w:bottom w:val="single" w:sz="24" w:space="0" w:color="4BACC6"/>
          <w:right w:val="nil"/>
          <w:insideH w:val="nil"/>
          <w:insideV w:val="nil"/>
        </w:tcBorders>
        <w:shd w:val="clear" w:color="auto" w:fill="FFFFFF"/>
      </w:tcPr>
    </w:tblStylePr>
    <w:tblStylePr w:type="lastRow">
      <w:rPr>
        <w:rFonts w:cs="Times New Roman"/>
      </w:rPr>
      <w:tblPr/>
      <w:tcPr>
        <w:tcBorders>
          <w:top w:val="single" w:sz="8" w:space="0" w:color="4BACC6"/>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4BACC6"/>
          <w:insideH w:val="nil"/>
          <w:insideV w:val="nil"/>
        </w:tcBorders>
        <w:shd w:val="clear" w:color="auto" w:fill="FFFFFF"/>
      </w:tcPr>
    </w:tblStylePr>
    <w:tblStylePr w:type="lastCol">
      <w:rPr>
        <w:rFonts w:cs="Times New Roman"/>
      </w:rPr>
      <w:tblPr/>
      <w:tcPr>
        <w:tcBorders>
          <w:top w:val="nil"/>
          <w:left w:val="single" w:sz="8" w:space="0" w:color="4BACC6"/>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top w:val="nil"/>
          <w:bottom w:val="nil"/>
          <w:insideH w:val="nil"/>
          <w:insideV w:val="nil"/>
        </w:tcBorders>
        <w:shd w:val="clear" w:color="auto" w:fill="D2EAF1"/>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styleId="MediumList2-Accent6">
    <w:name w:val="Medium List 2 Accent 6"/>
    <w:basedOn w:val="TableNormal"/>
    <w:uiPriority w:val="99"/>
    <w:rsid w:val="00172579"/>
    <w:rPr>
      <w:rFonts w:ascii="Calibri" w:eastAsia="MS Gothic" w:hAnsi="Calibri"/>
      <w:color w:val="000000"/>
      <w:sz w:val="20"/>
      <w:szCs w:val="20"/>
    </w:rPr>
    <w:tblPr>
      <w:tblBorders>
        <w:top w:val="single" w:sz="8" w:space="0" w:color="F79646"/>
        <w:left w:val="single" w:sz="8" w:space="0" w:color="F79646"/>
        <w:bottom w:val="single" w:sz="8" w:space="0" w:color="F79646"/>
        <w:right w:val="single" w:sz="8" w:space="0" w:color="F79646"/>
      </w:tblBorders>
    </w:tblPr>
    <w:tblStylePr w:type="firstRow">
      <w:rPr>
        <w:rFonts w:cs="Times New Roman"/>
        <w:sz w:val="24"/>
        <w:szCs w:val="24"/>
      </w:rPr>
      <w:tblPr/>
      <w:tcPr>
        <w:tcBorders>
          <w:top w:val="nil"/>
          <w:left w:val="nil"/>
          <w:bottom w:val="single" w:sz="24" w:space="0" w:color="F79646"/>
          <w:right w:val="nil"/>
          <w:insideH w:val="nil"/>
          <w:insideV w:val="nil"/>
        </w:tcBorders>
        <w:shd w:val="clear" w:color="auto" w:fill="FFFFFF"/>
      </w:tcPr>
    </w:tblStylePr>
    <w:tblStylePr w:type="lastRow">
      <w:rPr>
        <w:rFonts w:cs="Times New Roman"/>
      </w:rPr>
      <w:tblPr/>
      <w:tcPr>
        <w:tcBorders>
          <w:top w:val="single" w:sz="8" w:space="0" w:color="F79646"/>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F79646"/>
          <w:insideH w:val="nil"/>
          <w:insideV w:val="nil"/>
        </w:tcBorders>
        <w:shd w:val="clear" w:color="auto" w:fill="FFFFFF"/>
      </w:tcPr>
    </w:tblStylePr>
    <w:tblStylePr w:type="lastCol">
      <w:rPr>
        <w:rFonts w:cs="Times New Roman"/>
      </w:rPr>
      <w:tblPr/>
      <w:tcPr>
        <w:tcBorders>
          <w:top w:val="nil"/>
          <w:left w:val="single" w:sz="8" w:space="0" w:color="F79646"/>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FDE4D0"/>
      </w:tcPr>
    </w:tblStylePr>
    <w:tblStylePr w:type="band1Horz">
      <w:rPr>
        <w:rFonts w:cs="Times New Roman"/>
      </w:rPr>
      <w:tblPr/>
      <w:tcPr>
        <w:tcBorders>
          <w:top w:val="nil"/>
          <w:bottom w:val="nil"/>
          <w:insideH w:val="nil"/>
          <w:insideV w:val="nil"/>
        </w:tcBorders>
        <w:shd w:val="clear" w:color="auto" w:fill="FDE4D0"/>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styleId="MediumGrid1">
    <w:name w:val="Medium Grid 1"/>
    <w:basedOn w:val="TableNormal"/>
    <w:uiPriority w:val="99"/>
    <w:rsid w:val="00172579"/>
    <w:rPr>
      <w:sz w:val="20"/>
      <w:szCs w:val="20"/>
    </w:rPr>
    <w:tblPr>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rFonts w:cs="Times New Roman"/>
        <w:b/>
        <w:bCs/>
      </w:rPr>
    </w:tblStylePr>
    <w:tblStylePr w:type="lastRow">
      <w:rPr>
        <w:rFonts w:cs="Times New Roman"/>
        <w:b/>
        <w:bCs/>
      </w:rPr>
      <w:tblPr/>
      <w:tcPr>
        <w:tcBorders>
          <w:top w:val="single" w:sz="18" w:space="0" w:color="404040"/>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808080"/>
      </w:tcPr>
    </w:tblStylePr>
    <w:tblStylePr w:type="band1Horz">
      <w:rPr>
        <w:rFonts w:cs="Times New Roman"/>
      </w:rPr>
      <w:tblPr/>
      <w:tcPr>
        <w:shd w:val="clear" w:color="auto" w:fill="808080"/>
      </w:tcPr>
    </w:tblStylePr>
  </w:style>
  <w:style w:type="table" w:styleId="MediumGrid1-Accent1">
    <w:name w:val="Medium Grid 1 Accent 1"/>
    <w:basedOn w:val="TableNormal"/>
    <w:uiPriority w:val="99"/>
    <w:rsid w:val="00172579"/>
    <w:rPr>
      <w:sz w:val="20"/>
      <w:szCs w:val="20"/>
    </w:rPr>
    <w:tblPr>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rFonts w:cs="Times New Roman"/>
        <w:b/>
        <w:bCs/>
      </w:rPr>
    </w:tblStylePr>
    <w:tblStylePr w:type="lastRow">
      <w:rPr>
        <w:rFonts w:cs="Times New Roman"/>
        <w:b/>
        <w:bCs/>
      </w:rPr>
      <w:tblPr/>
      <w:tcPr>
        <w:tcBorders>
          <w:top w:val="single" w:sz="18" w:space="0" w:color="7BA0C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A7BFDE"/>
      </w:tcPr>
    </w:tblStylePr>
    <w:tblStylePr w:type="band1Horz">
      <w:rPr>
        <w:rFonts w:cs="Times New Roman"/>
      </w:rPr>
      <w:tblPr/>
      <w:tcPr>
        <w:shd w:val="clear" w:color="auto" w:fill="A7BFDE"/>
      </w:tcPr>
    </w:tblStylePr>
  </w:style>
  <w:style w:type="table" w:styleId="MediumGrid1-Accent2">
    <w:name w:val="Medium Grid 1 Accent 2"/>
    <w:basedOn w:val="TableNormal"/>
    <w:uiPriority w:val="99"/>
    <w:rsid w:val="00172579"/>
    <w:rPr>
      <w:sz w:val="20"/>
      <w:szCs w:val="20"/>
    </w:rPr>
    <w:tblPr>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rFonts w:cs="Times New Roman"/>
        <w:b/>
        <w:bCs/>
      </w:rPr>
    </w:tblStylePr>
    <w:tblStylePr w:type="lastRow">
      <w:rPr>
        <w:rFonts w:cs="Times New Roman"/>
        <w:b/>
        <w:bCs/>
      </w:rPr>
      <w:tblPr/>
      <w:tcPr>
        <w:tcBorders>
          <w:top w:val="single" w:sz="18" w:space="0" w:color="CF7B7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FA7A6"/>
      </w:tcPr>
    </w:tblStylePr>
    <w:tblStylePr w:type="band1Horz">
      <w:rPr>
        <w:rFonts w:cs="Times New Roman"/>
      </w:rPr>
      <w:tblPr/>
      <w:tcPr>
        <w:shd w:val="clear" w:color="auto" w:fill="DFA7A6"/>
      </w:tcPr>
    </w:tblStylePr>
  </w:style>
  <w:style w:type="table" w:styleId="MediumGrid1-Accent3">
    <w:name w:val="Medium Grid 1 Accent 3"/>
    <w:basedOn w:val="TableNormal"/>
    <w:uiPriority w:val="99"/>
    <w:rsid w:val="00172579"/>
    <w:rPr>
      <w:sz w:val="20"/>
      <w:szCs w:val="20"/>
    </w:rPr>
    <w:tblPr>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rFonts w:cs="Times New Roman"/>
        <w:b/>
        <w:bCs/>
      </w:rPr>
    </w:tblStylePr>
    <w:tblStylePr w:type="lastRow">
      <w:rPr>
        <w:rFonts w:cs="Times New Roman"/>
        <w:b/>
        <w:bCs/>
      </w:rPr>
      <w:tblPr/>
      <w:tcPr>
        <w:tcBorders>
          <w:top w:val="single" w:sz="18" w:space="0" w:color="B3CC82"/>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DDDAC"/>
      </w:tcPr>
    </w:tblStylePr>
    <w:tblStylePr w:type="band1Horz">
      <w:rPr>
        <w:rFonts w:cs="Times New Roman"/>
      </w:rPr>
      <w:tblPr/>
      <w:tcPr>
        <w:shd w:val="clear" w:color="auto" w:fill="CDDDAC"/>
      </w:tcPr>
    </w:tblStylePr>
  </w:style>
  <w:style w:type="table" w:styleId="MediumGrid1-Accent4">
    <w:name w:val="Medium Grid 1 Accent 4"/>
    <w:basedOn w:val="TableNormal"/>
    <w:uiPriority w:val="99"/>
    <w:rsid w:val="00172579"/>
    <w:rPr>
      <w:sz w:val="20"/>
      <w:szCs w:val="20"/>
    </w:rPr>
    <w:tblPr>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rFonts w:cs="Times New Roman"/>
        <w:b/>
        <w:bCs/>
      </w:rPr>
    </w:tblStylePr>
    <w:tblStylePr w:type="lastRow">
      <w:rPr>
        <w:rFonts w:cs="Times New Roman"/>
        <w:b/>
        <w:bCs/>
      </w:rPr>
      <w:tblPr/>
      <w:tcPr>
        <w:tcBorders>
          <w:top w:val="single" w:sz="18" w:space="0" w:color="9F8AB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BFB1D0"/>
      </w:tcPr>
    </w:tblStylePr>
    <w:tblStylePr w:type="band1Horz">
      <w:rPr>
        <w:rFonts w:cs="Times New Roman"/>
      </w:rPr>
      <w:tblPr/>
      <w:tcPr>
        <w:shd w:val="clear" w:color="auto" w:fill="BFB1D0"/>
      </w:tcPr>
    </w:tblStylePr>
  </w:style>
  <w:style w:type="table" w:styleId="MediumGrid1-Accent5">
    <w:name w:val="Medium Grid 1 Accent 5"/>
    <w:basedOn w:val="TableNormal"/>
    <w:uiPriority w:val="99"/>
    <w:rsid w:val="00172579"/>
    <w:rPr>
      <w:sz w:val="20"/>
      <w:szCs w:val="20"/>
    </w:rPr>
    <w:tblPr>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rFonts w:cs="Times New Roman"/>
        <w:b/>
        <w:bCs/>
      </w:rPr>
    </w:tblStylePr>
    <w:tblStylePr w:type="lastRow">
      <w:rPr>
        <w:rFonts w:cs="Times New Roman"/>
        <w:b/>
        <w:bCs/>
      </w:rPr>
      <w:tblPr/>
      <w:tcPr>
        <w:tcBorders>
          <w:top w:val="single" w:sz="18" w:space="0" w:color="78C0D4"/>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A5D5E2"/>
      </w:tcPr>
    </w:tblStylePr>
    <w:tblStylePr w:type="band1Horz">
      <w:rPr>
        <w:rFonts w:cs="Times New Roman"/>
      </w:rPr>
      <w:tblPr/>
      <w:tcPr>
        <w:shd w:val="clear" w:color="auto" w:fill="A5D5E2"/>
      </w:tcPr>
    </w:tblStylePr>
  </w:style>
  <w:style w:type="table" w:styleId="MediumGrid1-Accent6">
    <w:name w:val="Medium Grid 1 Accent 6"/>
    <w:basedOn w:val="TableNormal"/>
    <w:uiPriority w:val="99"/>
    <w:rsid w:val="00172579"/>
    <w:rPr>
      <w:sz w:val="20"/>
      <w:szCs w:val="20"/>
    </w:rPr>
    <w:tblPr>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rFonts w:cs="Times New Roman"/>
        <w:b/>
        <w:bCs/>
      </w:rPr>
    </w:tblStylePr>
    <w:tblStylePr w:type="lastRow">
      <w:rPr>
        <w:rFonts w:cs="Times New Roman"/>
        <w:b/>
        <w:bCs/>
      </w:rPr>
      <w:tblPr/>
      <w:tcPr>
        <w:tcBorders>
          <w:top w:val="single" w:sz="18" w:space="0" w:color="F9B074"/>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BCAA2"/>
      </w:tcPr>
    </w:tblStylePr>
    <w:tblStylePr w:type="band1Horz">
      <w:rPr>
        <w:rFonts w:cs="Times New Roman"/>
      </w:rPr>
      <w:tblPr/>
      <w:tcPr>
        <w:shd w:val="clear" w:color="auto" w:fill="FBCAA2"/>
      </w:tcPr>
    </w:tblStylePr>
  </w:style>
  <w:style w:type="table" w:styleId="MediumGrid2">
    <w:name w:val="Medium Grid 2"/>
    <w:basedOn w:val="TableNormal"/>
    <w:uiPriority w:val="99"/>
    <w:rsid w:val="00172579"/>
    <w:rPr>
      <w:rFonts w:ascii="Calibri" w:eastAsia="MS Gothic" w:hAnsi="Calibri"/>
      <w:color w:val="000000"/>
      <w:sz w:val="20"/>
      <w:szCs w:val="20"/>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rFonts w:cs="Times New Roman"/>
        <w:b/>
        <w:bCs/>
        <w:color w:val="000000"/>
      </w:rPr>
      <w:tblPr/>
      <w:tcPr>
        <w:shd w:val="clear" w:color="auto" w:fill="E6E6E6"/>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FFFFFF"/>
      </w:tcPr>
    </w:tblStylePr>
    <w:tblStylePr w:type="firstCol">
      <w:rPr>
        <w:rFonts w:cs="Times New Roman"/>
        <w:b/>
        <w:bCs/>
        <w:color w:val="000000"/>
      </w:rPr>
      <w:tblPr/>
      <w:tcPr>
        <w:tcBorders>
          <w:top w:val="nil"/>
          <w:left w:val="nil"/>
          <w:bottom w:val="nil"/>
          <w:right w:val="nil"/>
          <w:insideH w:val="nil"/>
          <w:insideV w:val="nil"/>
        </w:tcBorders>
        <w:shd w:val="clear" w:color="auto" w:fill="FFFFFF"/>
      </w:tcPr>
    </w:tblStylePr>
    <w:tblStylePr w:type="lastCol">
      <w:rPr>
        <w:rFonts w:cs="Times New Roman"/>
        <w:b w:val="0"/>
        <w:bCs w:val="0"/>
        <w:color w:val="000000"/>
      </w:rPr>
      <w:tblPr/>
      <w:tcPr>
        <w:tcBorders>
          <w:top w:val="nil"/>
          <w:left w:val="nil"/>
          <w:bottom w:val="nil"/>
          <w:right w:val="nil"/>
          <w:insideH w:val="nil"/>
          <w:insideV w:val="nil"/>
        </w:tcBorders>
        <w:shd w:val="clear" w:color="auto" w:fill="CCCCCC"/>
      </w:tcPr>
    </w:tblStylePr>
    <w:tblStylePr w:type="band1Vert">
      <w:rPr>
        <w:rFonts w:cs="Times New Roman"/>
      </w:rPr>
      <w:tblPr/>
      <w:tcPr>
        <w:shd w:val="clear" w:color="auto" w:fill="808080"/>
      </w:tcPr>
    </w:tblStylePr>
    <w:tblStylePr w:type="band1Horz">
      <w:rPr>
        <w:rFonts w:cs="Times New Roman"/>
      </w:rPr>
      <w:tblPr/>
      <w:tcPr>
        <w:tcBorders>
          <w:insideH w:val="single" w:sz="6" w:space="0" w:color="auto"/>
          <w:insideV w:val="single" w:sz="6" w:space="0" w:color="auto"/>
        </w:tcBorders>
        <w:shd w:val="clear" w:color="auto" w:fill="808080"/>
      </w:tcPr>
    </w:tblStylePr>
    <w:tblStylePr w:type="nwCell">
      <w:rPr>
        <w:rFonts w:cs="Times New Roman"/>
      </w:rPr>
      <w:tblPr/>
      <w:tcPr>
        <w:shd w:val="clear" w:color="auto" w:fill="FFFFFF"/>
      </w:tcPr>
    </w:tblStylePr>
  </w:style>
  <w:style w:type="table" w:styleId="MediumGrid2-Accent1">
    <w:name w:val="Medium Grid 2 Accent 1"/>
    <w:basedOn w:val="TableNormal"/>
    <w:uiPriority w:val="99"/>
    <w:rsid w:val="00172579"/>
    <w:rPr>
      <w:rFonts w:ascii="Calibri" w:eastAsia="MS Gothic" w:hAnsi="Calibri"/>
      <w:color w:val="000000"/>
      <w:sz w:val="20"/>
      <w:szCs w:val="20"/>
    </w:rPr>
    <w:tblPr>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rFonts w:cs="Times New Roman"/>
        <w:b/>
        <w:bCs/>
        <w:color w:val="000000"/>
      </w:rPr>
      <w:tblPr/>
      <w:tcPr>
        <w:shd w:val="clear" w:color="auto" w:fill="EDF2F8"/>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FFFFFF"/>
      </w:tcPr>
    </w:tblStylePr>
    <w:tblStylePr w:type="firstCol">
      <w:rPr>
        <w:rFonts w:cs="Times New Roman"/>
        <w:b/>
        <w:bCs/>
        <w:color w:val="000000"/>
      </w:rPr>
      <w:tblPr/>
      <w:tcPr>
        <w:tcBorders>
          <w:top w:val="nil"/>
          <w:left w:val="nil"/>
          <w:bottom w:val="nil"/>
          <w:right w:val="nil"/>
          <w:insideH w:val="nil"/>
          <w:insideV w:val="nil"/>
        </w:tcBorders>
        <w:shd w:val="clear" w:color="auto" w:fill="FFFFFF"/>
      </w:tcPr>
    </w:tblStylePr>
    <w:tblStylePr w:type="lastCol">
      <w:rPr>
        <w:rFonts w:cs="Times New Roman"/>
        <w:b w:val="0"/>
        <w:bCs w:val="0"/>
        <w:color w:val="000000"/>
      </w:rPr>
      <w:tblPr/>
      <w:tcPr>
        <w:tcBorders>
          <w:top w:val="nil"/>
          <w:left w:val="nil"/>
          <w:bottom w:val="nil"/>
          <w:right w:val="nil"/>
          <w:insideH w:val="nil"/>
          <w:insideV w:val="nil"/>
        </w:tcBorders>
        <w:shd w:val="clear" w:color="auto" w:fill="DBE5F1"/>
      </w:tcPr>
    </w:tblStylePr>
    <w:tblStylePr w:type="band1Vert">
      <w:rPr>
        <w:rFonts w:cs="Times New Roman"/>
      </w:rPr>
      <w:tblPr/>
      <w:tcPr>
        <w:shd w:val="clear" w:color="auto" w:fill="A7BFDE"/>
      </w:tcPr>
    </w:tblStylePr>
    <w:tblStylePr w:type="band1Horz">
      <w:rPr>
        <w:rFonts w:cs="Times New Roman"/>
      </w:rPr>
      <w:tblPr/>
      <w:tcPr>
        <w:tcBorders>
          <w:insideH w:val="single" w:sz="6" w:space="0" w:color="auto"/>
          <w:insideV w:val="single" w:sz="6" w:space="0" w:color="auto"/>
        </w:tcBorders>
        <w:shd w:val="clear" w:color="auto" w:fill="A7BFDE"/>
      </w:tcPr>
    </w:tblStylePr>
    <w:tblStylePr w:type="nwCell">
      <w:rPr>
        <w:rFonts w:cs="Times New Roman"/>
      </w:rPr>
      <w:tblPr/>
      <w:tcPr>
        <w:shd w:val="clear" w:color="auto" w:fill="FFFFFF"/>
      </w:tcPr>
    </w:tblStylePr>
  </w:style>
  <w:style w:type="table" w:styleId="MediumGrid2-Accent2">
    <w:name w:val="Medium Grid 2 Accent 2"/>
    <w:basedOn w:val="TableNormal"/>
    <w:uiPriority w:val="99"/>
    <w:rsid w:val="00172579"/>
    <w:rPr>
      <w:rFonts w:ascii="Calibri" w:eastAsia="MS Gothic" w:hAnsi="Calibri"/>
      <w:color w:val="000000"/>
      <w:sz w:val="20"/>
      <w:szCs w:val="20"/>
    </w:rPr>
    <w:tblPr>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rFonts w:cs="Times New Roman"/>
        <w:b/>
        <w:bCs/>
        <w:color w:val="000000"/>
      </w:rPr>
      <w:tblPr/>
      <w:tcPr>
        <w:shd w:val="clear" w:color="auto" w:fill="F8EDED"/>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FFFFFF"/>
      </w:tcPr>
    </w:tblStylePr>
    <w:tblStylePr w:type="firstCol">
      <w:rPr>
        <w:rFonts w:cs="Times New Roman"/>
        <w:b/>
        <w:bCs/>
        <w:color w:val="000000"/>
      </w:rPr>
      <w:tblPr/>
      <w:tcPr>
        <w:tcBorders>
          <w:top w:val="nil"/>
          <w:left w:val="nil"/>
          <w:bottom w:val="nil"/>
          <w:right w:val="nil"/>
          <w:insideH w:val="nil"/>
          <w:insideV w:val="nil"/>
        </w:tcBorders>
        <w:shd w:val="clear" w:color="auto" w:fill="FFFFFF"/>
      </w:tcPr>
    </w:tblStylePr>
    <w:tblStylePr w:type="lastCol">
      <w:rPr>
        <w:rFonts w:cs="Times New Roman"/>
        <w:b w:val="0"/>
        <w:bCs w:val="0"/>
        <w:color w:val="000000"/>
      </w:rPr>
      <w:tblPr/>
      <w:tcPr>
        <w:tcBorders>
          <w:top w:val="nil"/>
          <w:left w:val="nil"/>
          <w:bottom w:val="nil"/>
          <w:right w:val="nil"/>
          <w:insideH w:val="nil"/>
          <w:insideV w:val="nil"/>
        </w:tcBorders>
        <w:shd w:val="clear" w:color="auto" w:fill="F2DBDB"/>
      </w:tcPr>
    </w:tblStylePr>
    <w:tblStylePr w:type="band1Vert">
      <w:rPr>
        <w:rFonts w:cs="Times New Roman"/>
      </w:rPr>
      <w:tblPr/>
      <w:tcPr>
        <w:shd w:val="clear" w:color="auto" w:fill="DFA7A6"/>
      </w:tcPr>
    </w:tblStylePr>
    <w:tblStylePr w:type="band1Horz">
      <w:rPr>
        <w:rFonts w:cs="Times New Roman"/>
      </w:rPr>
      <w:tblPr/>
      <w:tcPr>
        <w:tcBorders>
          <w:insideH w:val="single" w:sz="6" w:space="0" w:color="auto"/>
          <w:insideV w:val="single" w:sz="6" w:space="0" w:color="auto"/>
        </w:tcBorders>
        <w:shd w:val="clear" w:color="auto" w:fill="DFA7A6"/>
      </w:tcPr>
    </w:tblStylePr>
    <w:tblStylePr w:type="nwCell">
      <w:rPr>
        <w:rFonts w:cs="Times New Roman"/>
      </w:rPr>
      <w:tblPr/>
      <w:tcPr>
        <w:shd w:val="clear" w:color="auto" w:fill="FFFFFF"/>
      </w:tcPr>
    </w:tblStylePr>
  </w:style>
  <w:style w:type="table" w:styleId="MediumGrid2-Accent3">
    <w:name w:val="Medium Grid 2 Accent 3"/>
    <w:basedOn w:val="TableNormal"/>
    <w:uiPriority w:val="99"/>
    <w:rsid w:val="00172579"/>
    <w:rPr>
      <w:rFonts w:ascii="Calibri" w:eastAsia="MS Gothic" w:hAnsi="Calibri"/>
      <w:color w:val="000000"/>
      <w:sz w:val="20"/>
      <w:szCs w:val="20"/>
    </w:rPr>
    <w:tblPr>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rFonts w:cs="Times New Roman"/>
        <w:b/>
        <w:bCs/>
        <w:color w:val="000000"/>
      </w:rPr>
      <w:tblPr/>
      <w:tcPr>
        <w:shd w:val="clear" w:color="auto" w:fill="F5F8EE"/>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FFFFFF"/>
      </w:tcPr>
    </w:tblStylePr>
    <w:tblStylePr w:type="firstCol">
      <w:rPr>
        <w:rFonts w:cs="Times New Roman"/>
        <w:b/>
        <w:bCs/>
        <w:color w:val="000000"/>
      </w:rPr>
      <w:tblPr/>
      <w:tcPr>
        <w:tcBorders>
          <w:top w:val="nil"/>
          <w:left w:val="nil"/>
          <w:bottom w:val="nil"/>
          <w:right w:val="nil"/>
          <w:insideH w:val="nil"/>
          <w:insideV w:val="nil"/>
        </w:tcBorders>
        <w:shd w:val="clear" w:color="auto" w:fill="FFFFFF"/>
      </w:tcPr>
    </w:tblStylePr>
    <w:tblStylePr w:type="lastCol">
      <w:rPr>
        <w:rFonts w:cs="Times New Roman"/>
        <w:b w:val="0"/>
        <w:bCs w:val="0"/>
        <w:color w:val="000000"/>
      </w:rPr>
      <w:tblPr/>
      <w:tcPr>
        <w:tcBorders>
          <w:top w:val="nil"/>
          <w:left w:val="nil"/>
          <w:bottom w:val="nil"/>
          <w:right w:val="nil"/>
          <w:insideH w:val="nil"/>
          <w:insideV w:val="nil"/>
        </w:tcBorders>
        <w:shd w:val="clear" w:color="auto" w:fill="EAF1DD"/>
      </w:tcPr>
    </w:tblStylePr>
    <w:tblStylePr w:type="band1Vert">
      <w:rPr>
        <w:rFonts w:cs="Times New Roman"/>
      </w:rPr>
      <w:tblPr/>
      <w:tcPr>
        <w:shd w:val="clear" w:color="auto" w:fill="CDDDAC"/>
      </w:tcPr>
    </w:tblStylePr>
    <w:tblStylePr w:type="band1Horz">
      <w:rPr>
        <w:rFonts w:cs="Times New Roman"/>
      </w:rPr>
      <w:tblPr/>
      <w:tcPr>
        <w:tcBorders>
          <w:insideH w:val="single" w:sz="6" w:space="0" w:color="auto"/>
          <w:insideV w:val="single" w:sz="6" w:space="0" w:color="auto"/>
        </w:tcBorders>
        <w:shd w:val="clear" w:color="auto" w:fill="CDDDAC"/>
      </w:tcPr>
    </w:tblStylePr>
    <w:tblStylePr w:type="nwCell">
      <w:rPr>
        <w:rFonts w:cs="Times New Roman"/>
      </w:rPr>
      <w:tblPr/>
      <w:tcPr>
        <w:shd w:val="clear" w:color="auto" w:fill="FFFFFF"/>
      </w:tcPr>
    </w:tblStylePr>
  </w:style>
  <w:style w:type="table" w:styleId="MediumGrid2-Accent4">
    <w:name w:val="Medium Grid 2 Accent 4"/>
    <w:basedOn w:val="TableNormal"/>
    <w:uiPriority w:val="99"/>
    <w:rsid w:val="00172579"/>
    <w:rPr>
      <w:rFonts w:ascii="Calibri" w:eastAsia="MS Gothic" w:hAnsi="Calibri"/>
      <w:color w:val="000000"/>
      <w:sz w:val="20"/>
      <w:szCs w:val="20"/>
    </w:rPr>
    <w:tblPr>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rFonts w:cs="Times New Roman"/>
        <w:b/>
        <w:bCs/>
        <w:color w:val="000000"/>
      </w:rPr>
      <w:tblPr/>
      <w:tcPr>
        <w:shd w:val="clear" w:color="auto" w:fill="F2EFF6"/>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FFFFFF"/>
      </w:tcPr>
    </w:tblStylePr>
    <w:tblStylePr w:type="firstCol">
      <w:rPr>
        <w:rFonts w:cs="Times New Roman"/>
        <w:b/>
        <w:bCs/>
        <w:color w:val="000000"/>
      </w:rPr>
      <w:tblPr/>
      <w:tcPr>
        <w:tcBorders>
          <w:top w:val="nil"/>
          <w:left w:val="nil"/>
          <w:bottom w:val="nil"/>
          <w:right w:val="nil"/>
          <w:insideH w:val="nil"/>
          <w:insideV w:val="nil"/>
        </w:tcBorders>
        <w:shd w:val="clear" w:color="auto" w:fill="FFFFFF"/>
      </w:tcPr>
    </w:tblStylePr>
    <w:tblStylePr w:type="lastCol">
      <w:rPr>
        <w:rFonts w:cs="Times New Roman"/>
        <w:b w:val="0"/>
        <w:bCs w:val="0"/>
        <w:color w:val="000000"/>
      </w:rPr>
      <w:tblPr/>
      <w:tcPr>
        <w:tcBorders>
          <w:top w:val="nil"/>
          <w:left w:val="nil"/>
          <w:bottom w:val="nil"/>
          <w:right w:val="nil"/>
          <w:insideH w:val="nil"/>
          <w:insideV w:val="nil"/>
        </w:tcBorders>
        <w:shd w:val="clear" w:color="auto" w:fill="E5DFEC"/>
      </w:tcPr>
    </w:tblStylePr>
    <w:tblStylePr w:type="band1Vert">
      <w:rPr>
        <w:rFonts w:cs="Times New Roman"/>
      </w:rPr>
      <w:tblPr/>
      <w:tcPr>
        <w:shd w:val="clear" w:color="auto" w:fill="BFB1D0"/>
      </w:tcPr>
    </w:tblStylePr>
    <w:tblStylePr w:type="band1Horz">
      <w:rPr>
        <w:rFonts w:cs="Times New Roman"/>
      </w:rPr>
      <w:tblPr/>
      <w:tcPr>
        <w:tcBorders>
          <w:insideH w:val="single" w:sz="6" w:space="0" w:color="auto"/>
          <w:insideV w:val="single" w:sz="6" w:space="0" w:color="auto"/>
        </w:tcBorders>
        <w:shd w:val="clear" w:color="auto" w:fill="BFB1D0"/>
      </w:tcPr>
    </w:tblStylePr>
    <w:tblStylePr w:type="nwCell">
      <w:rPr>
        <w:rFonts w:cs="Times New Roman"/>
      </w:rPr>
      <w:tblPr/>
      <w:tcPr>
        <w:shd w:val="clear" w:color="auto" w:fill="FFFFFF"/>
      </w:tcPr>
    </w:tblStylePr>
  </w:style>
  <w:style w:type="table" w:styleId="MediumGrid2-Accent5">
    <w:name w:val="Medium Grid 2 Accent 5"/>
    <w:basedOn w:val="TableNormal"/>
    <w:uiPriority w:val="99"/>
    <w:rsid w:val="00172579"/>
    <w:rPr>
      <w:rFonts w:ascii="Calibri" w:eastAsia="MS Gothic" w:hAnsi="Calibri"/>
      <w:color w:val="000000"/>
      <w:sz w:val="20"/>
      <w:szCs w:val="20"/>
    </w:rPr>
    <w:tblPr>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rFonts w:cs="Times New Roman"/>
        <w:b/>
        <w:bCs/>
        <w:color w:val="000000"/>
      </w:rPr>
      <w:tblPr/>
      <w:tcPr>
        <w:shd w:val="clear" w:color="auto" w:fill="EDF6F9"/>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FFFFFF"/>
      </w:tcPr>
    </w:tblStylePr>
    <w:tblStylePr w:type="firstCol">
      <w:rPr>
        <w:rFonts w:cs="Times New Roman"/>
        <w:b/>
        <w:bCs/>
        <w:color w:val="000000"/>
      </w:rPr>
      <w:tblPr/>
      <w:tcPr>
        <w:tcBorders>
          <w:top w:val="nil"/>
          <w:left w:val="nil"/>
          <w:bottom w:val="nil"/>
          <w:right w:val="nil"/>
          <w:insideH w:val="nil"/>
          <w:insideV w:val="nil"/>
        </w:tcBorders>
        <w:shd w:val="clear" w:color="auto" w:fill="FFFFFF"/>
      </w:tcPr>
    </w:tblStylePr>
    <w:tblStylePr w:type="lastCol">
      <w:rPr>
        <w:rFonts w:cs="Times New Roman"/>
        <w:b w:val="0"/>
        <w:bCs w:val="0"/>
        <w:color w:val="000000"/>
      </w:rPr>
      <w:tblPr/>
      <w:tcPr>
        <w:tcBorders>
          <w:top w:val="nil"/>
          <w:left w:val="nil"/>
          <w:bottom w:val="nil"/>
          <w:right w:val="nil"/>
          <w:insideH w:val="nil"/>
          <w:insideV w:val="nil"/>
        </w:tcBorders>
        <w:shd w:val="clear" w:color="auto" w:fill="DAEEF3"/>
      </w:tcPr>
    </w:tblStylePr>
    <w:tblStylePr w:type="band1Vert">
      <w:rPr>
        <w:rFonts w:cs="Times New Roman"/>
      </w:rPr>
      <w:tblPr/>
      <w:tcPr>
        <w:shd w:val="clear" w:color="auto" w:fill="A5D5E2"/>
      </w:tcPr>
    </w:tblStylePr>
    <w:tblStylePr w:type="band1Horz">
      <w:rPr>
        <w:rFonts w:cs="Times New Roman"/>
      </w:rPr>
      <w:tblPr/>
      <w:tcPr>
        <w:tcBorders>
          <w:insideH w:val="single" w:sz="6" w:space="0" w:color="auto"/>
          <w:insideV w:val="single" w:sz="6" w:space="0" w:color="auto"/>
        </w:tcBorders>
        <w:shd w:val="clear" w:color="auto" w:fill="A5D5E2"/>
      </w:tcPr>
    </w:tblStylePr>
    <w:tblStylePr w:type="nwCell">
      <w:rPr>
        <w:rFonts w:cs="Times New Roman"/>
      </w:rPr>
      <w:tblPr/>
      <w:tcPr>
        <w:shd w:val="clear" w:color="auto" w:fill="FFFFFF"/>
      </w:tcPr>
    </w:tblStylePr>
  </w:style>
  <w:style w:type="table" w:styleId="MediumGrid2-Accent6">
    <w:name w:val="Medium Grid 2 Accent 6"/>
    <w:basedOn w:val="TableNormal"/>
    <w:uiPriority w:val="99"/>
    <w:rsid w:val="00172579"/>
    <w:rPr>
      <w:rFonts w:ascii="Calibri" w:eastAsia="MS Gothic" w:hAnsi="Calibri"/>
      <w:color w:val="000000"/>
      <w:sz w:val="20"/>
      <w:szCs w:val="20"/>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rFonts w:cs="Times New Roman"/>
        <w:b/>
        <w:bCs/>
        <w:color w:val="000000"/>
      </w:rPr>
      <w:tblPr/>
      <w:tcPr>
        <w:shd w:val="clear" w:color="auto" w:fill="FEF4EC"/>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FFFFFF"/>
      </w:tcPr>
    </w:tblStylePr>
    <w:tblStylePr w:type="firstCol">
      <w:rPr>
        <w:rFonts w:cs="Times New Roman"/>
        <w:b/>
        <w:bCs/>
        <w:color w:val="000000"/>
      </w:rPr>
      <w:tblPr/>
      <w:tcPr>
        <w:tcBorders>
          <w:top w:val="nil"/>
          <w:left w:val="nil"/>
          <w:bottom w:val="nil"/>
          <w:right w:val="nil"/>
          <w:insideH w:val="nil"/>
          <w:insideV w:val="nil"/>
        </w:tcBorders>
        <w:shd w:val="clear" w:color="auto" w:fill="FFFFFF"/>
      </w:tcPr>
    </w:tblStylePr>
    <w:tblStylePr w:type="lastCol">
      <w:rPr>
        <w:rFonts w:cs="Times New Roman"/>
        <w:b w:val="0"/>
        <w:bCs w:val="0"/>
        <w:color w:val="000000"/>
      </w:rPr>
      <w:tblPr/>
      <w:tcPr>
        <w:tcBorders>
          <w:top w:val="nil"/>
          <w:left w:val="nil"/>
          <w:bottom w:val="nil"/>
          <w:right w:val="nil"/>
          <w:insideH w:val="nil"/>
          <w:insideV w:val="nil"/>
        </w:tcBorders>
        <w:shd w:val="clear" w:color="auto" w:fill="FDE9D9"/>
      </w:tcPr>
    </w:tblStylePr>
    <w:tblStylePr w:type="band1Vert">
      <w:rPr>
        <w:rFonts w:cs="Times New Roman"/>
      </w:rPr>
      <w:tblPr/>
      <w:tcPr>
        <w:shd w:val="clear" w:color="auto" w:fill="FBCAA2"/>
      </w:tcPr>
    </w:tblStylePr>
    <w:tblStylePr w:type="band1Horz">
      <w:rPr>
        <w:rFonts w:cs="Times New Roman"/>
      </w:rPr>
      <w:tblPr/>
      <w:tcPr>
        <w:tcBorders>
          <w:insideH w:val="single" w:sz="6" w:space="0" w:color="auto"/>
          <w:insideV w:val="single" w:sz="6" w:space="0" w:color="auto"/>
        </w:tcBorders>
        <w:shd w:val="clear" w:color="auto" w:fill="FBCAA2"/>
      </w:tcPr>
    </w:tblStylePr>
    <w:tblStylePr w:type="nwCell">
      <w:rPr>
        <w:rFonts w:cs="Times New Roman"/>
      </w:rPr>
      <w:tblPr/>
      <w:tcPr>
        <w:shd w:val="clear" w:color="auto" w:fill="FFFFFF"/>
      </w:tcPr>
    </w:tblStylePr>
  </w:style>
  <w:style w:type="table" w:styleId="MediumGrid3">
    <w:name w:val="Medium Grid 3"/>
    <w:basedOn w:val="TableNormal"/>
    <w:uiPriority w:val="99"/>
    <w:rsid w:val="00172579"/>
    <w:rPr>
      <w:sz w:val="20"/>
      <w:szCs w:val="20"/>
    </w:rPr>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auto"/>
        </w:tcBorders>
        <w:shd w:val="clear" w:color="auto" w:fill="000000"/>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000000"/>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808080"/>
      </w:tcPr>
    </w:tblStylePr>
  </w:style>
  <w:style w:type="table" w:styleId="MediumGrid3-Accent1">
    <w:name w:val="Medium Grid 3 Accent 1"/>
    <w:basedOn w:val="TableNormal"/>
    <w:uiPriority w:val="99"/>
    <w:rsid w:val="00172579"/>
    <w:rPr>
      <w:sz w:val="20"/>
      <w:szCs w:val="20"/>
    </w:rPr>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auto"/>
        </w:tcBorders>
        <w:shd w:val="clear" w:color="auto" w:fill="4F81BD"/>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F81BD"/>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7BFDE"/>
      </w:tcPr>
    </w:tblStylePr>
  </w:style>
  <w:style w:type="table" w:styleId="MediumGrid3-Accent2">
    <w:name w:val="Medium Grid 3 Accent 2"/>
    <w:basedOn w:val="TableNormal"/>
    <w:uiPriority w:val="99"/>
    <w:rsid w:val="00172579"/>
    <w:rPr>
      <w:sz w:val="20"/>
      <w:szCs w:val="20"/>
    </w:rPr>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auto"/>
        </w:tcBorders>
        <w:shd w:val="clear" w:color="auto" w:fill="C0504D"/>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C0504D"/>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DFA7A6"/>
      </w:tcPr>
    </w:tblStylePr>
  </w:style>
  <w:style w:type="table" w:styleId="MediumGrid3-Accent3">
    <w:name w:val="Medium Grid 3 Accent 3"/>
    <w:basedOn w:val="TableNormal"/>
    <w:uiPriority w:val="99"/>
    <w:rsid w:val="00172579"/>
    <w:rPr>
      <w:sz w:val="20"/>
      <w:szCs w:val="20"/>
    </w:rPr>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auto"/>
        </w:tcBorders>
        <w:shd w:val="clear" w:color="auto" w:fill="9BBB59"/>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9BBB59"/>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CDDDAC"/>
      </w:tcPr>
    </w:tblStylePr>
  </w:style>
  <w:style w:type="table" w:styleId="MediumGrid3-Accent4">
    <w:name w:val="Medium Grid 3 Accent 4"/>
    <w:basedOn w:val="TableNormal"/>
    <w:uiPriority w:val="99"/>
    <w:rsid w:val="00172579"/>
    <w:rPr>
      <w:sz w:val="20"/>
      <w:szCs w:val="20"/>
    </w:rPr>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auto"/>
        </w:tcBorders>
        <w:shd w:val="clear" w:color="auto" w:fill="8064A2"/>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8064A2"/>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BFB1D0"/>
      </w:tcPr>
    </w:tblStylePr>
  </w:style>
  <w:style w:type="table" w:styleId="MediumGrid3-Accent5">
    <w:name w:val="Medium Grid 3 Accent 5"/>
    <w:basedOn w:val="TableNormal"/>
    <w:uiPriority w:val="99"/>
    <w:rsid w:val="00172579"/>
    <w:rPr>
      <w:sz w:val="20"/>
      <w:szCs w:val="20"/>
    </w:rPr>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auto"/>
        </w:tcBorders>
        <w:shd w:val="clear" w:color="auto" w:fill="4BACC6"/>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BACC6"/>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5D5E2"/>
      </w:tcPr>
    </w:tblStylePr>
  </w:style>
  <w:style w:type="table" w:styleId="MediumGrid3-Accent6">
    <w:name w:val="Medium Grid 3 Accent 6"/>
    <w:basedOn w:val="TableNormal"/>
    <w:uiPriority w:val="99"/>
    <w:rsid w:val="00172579"/>
    <w:rPr>
      <w:sz w:val="20"/>
      <w:szCs w:val="20"/>
    </w:rPr>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auto"/>
        </w:tcBorders>
        <w:shd w:val="clear" w:color="auto" w:fill="F79646"/>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F79646"/>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FBCAA2"/>
      </w:tcPr>
    </w:tblStylePr>
  </w:style>
  <w:style w:type="table" w:styleId="DarkList">
    <w:name w:val="Dark List"/>
    <w:basedOn w:val="TableNormal"/>
    <w:uiPriority w:val="99"/>
    <w:rsid w:val="00172579"/>
    <w:rPr>
      <w:color w:val="FFFFFF"/>
      <w:sz w:val="20"/>
      <w:szCs w:val="20"/>
    </w:rPr>
    <w:tblPr/>
    <w:tcPr>
      <w:shd w:val="clear" w:color="auto" w:fill="000000"/>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000000"/>
      </w:tcPr>
    </w:tblStylePr>
    <w:tblStylePr w:type="firstCol">
      <w:rPr>
        <w:rFonts w:cs="Times New Roman"/>
      </w:rPr>
      <w:tblPr/>
      <w:tcPr>
        <w:tcBorders>
          <w:top w:val="nil"/>
          <w:left w:val="nil"/>
          <w:bottom w:val="nil"/>
          <w:right w:val="single" w:sz="18" w:space="0" w:color="FFFFFF"/>
          <w:insideH w:val="nil"/>
          <w:insideV w:val="nil"/>
        </w:tcBorders>
        <w:shd w:val="clear" w:color="auto" w:fill="000000"/>
      </w:tcPr>
    </w:tblStylePr>
    <w:tblStylePr w:type="lastCol">
      <w:rPr>
        <w:rFonts w:cs="Times New Roman"/>
      </w:rPr>
      <w:tblPr/>
      <w:tcPr>
        <w:tcBorders>
          <w:top w:val="nil"/>
          <w:left w:val="single" w:sz="18" w:space="0" w:color="FFFFFF"/>
          <w:bottom w:val="nil"/>
          <w:right w:val="nil"/>
          <w:insideH w:val="nil"/>
          <w:insideV w:val="nil"/>
        </w:tcBorders>
        <w:shd w:val="clear" w:color="auto" w:fill="000000"/>
      </w:tcPr>
    </w:tblStylePr>
    <w:tblStylePr w:type="band1Vert">
      <w:rPr>
        <w:rFonts w:cs="Times New Roman"/>
      </w:rPr>
      <w:tblPr/>
      <w:tcPr>
        <w:tcBorders>
          <w:top w:val="nil"/>
          <w:left w:val="nil"/>
          <w:bottom w:val="nil"/>
          <w:right w:val="nil"/>
          <w:insideH w:val="nil"/>
          <w:insideV w:val="nil"/>
        </w:tcBorders>
        <w:shd w:val="clear" w:color="auto" w:fill="000000"/>
      </w:tcPr>
    </w:tblStylePr>
    <w:tblStylePr w:type="band1Horz">
      <w:rPr>
        <w:rFonts w:cs="Times New Roman"/>
      </w:rPr>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99"/>
    <w:rsid w:val="00172579"/>
    <w:rPr>
      <w:color w:val="FFFFFF"/>
      <w:sz w:val="20"/>
      <w:szCs w:val="20"/>
    </w:rPr>
    <w:tblPr/>
    <w:tcPr>
      <w:shd w:val="clear" w:color="auto" w:fill="4F81BD"/>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243F60"/>
      </w:tcPr>
    </w:tblStylePr>
    <w:tblStylePr w:type="firstCol">
      <w:rPr>
        <w:rFonts w:cs="Times New Roman"/>
      </w:rPr>
      <w:tblPr/>
      <w:tcPr>
        <w:tcBorders>
          <w:top w:val="nil"/>
          <w:left w:val="nil"/>
          <w:bottom w:val="nil"/>
          <w:right w:val="single" w:sz="18" w:space="0" w:color="FFFFFF"/>
          <w:insideH w:val="nil"/>
          <w:insideV w:val="nil"/>
        </w:tcBorders>
        <w:shd w:val="clear" w:color="auto" w:fill="365F91"/>
      </w:tcPr>
    </w:tblStylePr>
    <w:tblStylePr w:type="lastCol">
      <w:rPr>
        <w:rFonts w:cs="Times New Roman"/>
      </w:rPr>
      <w:tblPr/>
      <w:tcPr>
        <w:tcBorders>
          <w:top w:val="nil"/>
          <w:left w:val="single" w:sz="18" w:space="0" w:color="FFFFFF"/>
          <w:bottom w:val="nil"/>
          <w:right w:val="nil"/>
          <w:insideH w:val="nil"/>
          <w:insideV w:val="nil"/>
        </w:tcBorders>
        <w:shd w:val="clear" w:color="auto" w:fill="365F91"/>
      </w:tcPr>
    </w:tblStylePr>
    <w:tblStylePr w:type="band1Vert">
      <w:rPr>
        <w:rFonts w:cs="Times New Roman"/>
      </w:rPr>
      <w:tblPr/>
      <w:tcPr>
        <w:tcBorders>
          <w:top w:val="nil"/>
          <w:left w:val="nil"/>
          <w:bottom w:val="nil"/>
          <w:right w:val="nil"/>
          <w:insideH w:val="nil"/>
          <w:insideV w:val="nil"/>
        </w:tcBorders>
        <w:shd w:val="clear" w:color="auto" w:fill="365F91"/>
      </w:tcPr>
    </w:tblStylePr>
    <w:tblStylePr w:type="band1Horz">
      <w:rPr>
        <w:rFonts w:cs="Times New Roman"/>
      </w:rPr>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99"/>
    <w:rsid w:val="00172579"/>
    <w:rPr>
      <w:color w:val="FFFFFF"/>
      <w:sz w:val="20"/>
      <w:szCs w:val="20"/>
    </w:rPr>
    <w:tblPr/>
    <w:tcPr>
      <w:shd w:val="clear" w:color="auto" w:fill="C0504D"/>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622423"/>
      </w:tcPr>
    </w:tblStylePr>
    <w:tblStylePr w:type="firstCol">
      <w:rPr>
        <w:rFonts w:cs="Times New Roman"/>
      </w:rPr>
      <w:tblPr/>
      <w:tcPr>
        <w:tcBorders>
          <w:top w:val="nil"/>
          <w:left w:val="nil"/>
          <w:bottom w:val="nil"/>
          <w:right w:val="single" w:sz="18" w:space="0" w:color="FFFFFF"/>
          <w:insideH w:val="nil"/>
          <w:insideV w:val="nil"/>
        </w:tcBorders>
        <w:shd w:val="clear" w:color="auto" w:fill="943634"/>
      </w:tcPr>
    </w:tblStylePr>
    <w:tblStylePr w:type="lastCol">
      <w:rPr>
        <w:rFonts w:cs="Times New Roman"/>
      </w:rPr>
      <w:tblPr/>
      <w:tcPr>
        <w:tcBorders>
          <w:top w:val="nil"/>
          <w:left w:val="single" w:sz="18" w:space="0" w:color="FFFFFF"/>
          <w:bottom w:val="nil"/>
          <w:right w:val="nil"/>
          <w:insideH w:val="nil"/>
          <w:insideV w:val="nil"/>
        </w:tcBorders>
        <w:shd w:val="clear" w:color="auto" w:fill="943634"/>
      </w:tcPr>
    </w:tblStylePr>
    <w:tblStylePr w:type="band1Vert">
      <w:rPr>
        <w:rFonts w:cs="Times New Roman"/>
      </w:rPr>
      <w:tblPr/>
      <w:tcPr>
        <w:tcBorders>
          <w:top w:val="nil"/>
          <w:left w:val="nil"/>
          <w:bottom w:val="nil"/>
          <w:right w:val="nil"/>
          <w:insideH w:val="nil"/>
          <w:insideV w:val="nil"/>
        </w:tcBorders>
        <w:shd w:val="clear" w:color="auto" w:fill="943634"/>
      </w:tcPr>
    </w:tblStylePr>
    <w:tblStylePr w:type="band1Horz">
      <w:rPr>
        <w:rFonts w:cs="Times New Roman"/>
      </w:rPr>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99"/>
    <w:rsid w:val="00172579"/>
    <w:rPr>
      <w:color w:val="FFFFFF"/>
      <w:sz w:val="20"/>
      <w:szCs w:val="20"/>
    </w:rPr>
    <w:tblPr/>
    <w:tcPr>
      <w:shd w:val="clear" w:color="auto" w:fill="9BBB59"/>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4E6128"/>
      </w:tcPr>
    </w:tblStylePr>
    <w:tblStylePr w:type="firstCol">
      <w:rPr>
        <w:rFonts w:cs="Times New Roman"/>
      </w:rPr>
      <w:tblPr/>
      <w:tcPr>
        <w:tcBorders>
          <w:top w:val="nil"/>
          <w:left w:val="nil"/>
          <w:bottom w:val="nil"/>
          <w:right w:val="single" w:sz="18" w:space="0" w:color="FFFFFF"/>
          <w:insideH w:val="nil"/>
          <w:insideV w:val="nil"/>
        </w:tcBorders>
        <w:shd w:val="clear" w:color="auto" w:fill="76923C"/>
      </w:tcPr>
    </w:tblStylePr>
    <w:tblStylePr w:type="lastCol">
      <w:rPr>
        <w:rFonts w:cs="Times New Roman"/>
      </w:rPr>
      <w:tblPr/>
      <w:tcPr>
        <w:tcBorders>
          <w:top w:val="nil"/>
          <w:left w:val="single" w:sz="18" w:space="0" w:color="FFFFFF"/>
          <w:bottom w:val="nil"/>
          <w:right w:val="nil"/>
          <w:insideH w:val="nil"/>
          <w:insideV w:val="nil"/>
        </w:tcBorders>
        <w:shd w:val="clear" w:color="auto" w:fill="76923C"/>
      </w:tcPr>
    </w:tblStylePr>
    <w:tblStylePr w:type="band1Vert">
      <w:rPr>
        <w:rFonts w:cs="Times New Roman"/>
      </w:rPr>
      <w:tblPr/>
      <w:tcPr>
        <w:tcBorders>
          <w:top w:val="nil"/>
          <w:left w:val="nil"/>
          <w:bottom w:val="nil"/>
          <w:right w:val="nil"/>
          <w:insideH w:val="nil"/>
          <w:insideV w:val="nil"/>
        </w:tcBorders>
        <w:shd w:val="clear" w:color="auto" w:fill="76923C"/>
      </w:tcPr>
    </w:tblStylePr>
    <w:tblStylePr w:type="band1Horz">
      <w:rPr>
        <w:rFonts w:cs="Times New Roman"/>
      </w:rPr>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99"/>
    <w:rsid w:val="00172579"/>
    <w:rPr>
      <w:color w:val="FFFFFF"/>
      <w:sz w:val="20"/>
      <w:szCs w:val="20"/>
    </w:rPr>
    <w:tblPr/>
    <w:tcPr>
      <w:shd w:val="clear" w:color="auto" w:fill="8064A2"/>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3F3151"/>
      </w:tcPr>
    </w:tblStylePr>
    <w:tblStylePr w:type="firstCol">
      <w:rPr>
        <w:rFonts w:cs="Times New Roman"/>
      </w:rPr>
      <w:tblPr/>
      <w:tcPr>
        <w:tcBorders>
          <w:top w:val="nil"/>
          <w:left w:val="nil"/>
          <w:bottom w:val="nil"/>
          <w:right w:val="single" w:sz="18" w:space="0" w:color="FFFFFF"/>
          <w:insideH w:val="nil"/>
          <w:insideV w:val="nil"/>
        </w:tcBorders>
        <w:shd w:val="clear" w:color="auto" w:fill="5F497A"/>
      </w:tcPr>
    </w:tblStylePr>
    <w:tblStylePr w:type="lastCol">
      <w:rPr>
        <w:rFonts w:cs="Times New Roman"/>
      </w:rPr>
      <w:tblPr/>
      <w:tcPr>
        <w:tcBorders>
          <w:top w:val="nil"/>
          <w:left w:val="single" w:sz="18" w:space="0" w:color="FFFFFF"/>
          <w:bottom w:val="nil"/>
          <w:right w:val="nil"/>
          <w:insideH w:val="nil"/>
          <w:insideV w:val="nil"/>
        </w:tcBorders>
        <w:shd w:val="clear" w:color="auto" w:fill="5F497A"/>
      </w:tcPr>
    </w:tblStylePr>
    <w:tblStylePr w:type="band1Vert">
      <w:rPr>
        <w:rFonts w:cs="Times New Roman"/>
      </w:rPr>
      <w:tblPr/>
      <w:tcPr>
        <w:tcBorders>
          <w:top w:val="nil"/>
          <w:left w:val="nil"/>
          <w:bottom w:val="nil"/>
          <w:right w:val="nil"/>
          <w:insideH w:val="nil"/>
          <w:insideV w:val="nil"/>
        </w:tcBorders>
        <w:shd w:val="clear" w:color="auto" w:fill="5F497A"/>
      </w:tcPr>
    </w:tblStylePr>
    <w:tblStylePr w:type="band1Horz">
      <w:rPr>
        <w:rFonts w:cs="Times New Roman"/>
      </w:rPr>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99"/>
    <w:rsid w:val="00172579"/>
    <w:rPr>
      <w:color w:val="FFFFFF"/>
      <w:sz w:val="20"/>
      <w:szCs w:val="20"/>
    </w:rPr>
    <w:tblPr/>
    <w:tcPr>
      <w:shd w:val="clear" w:color="auto" w:fill="4BACC6"/>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205867"/>
      </w:tcPr>
    </w:tblStylePr>
    <w:tblStylePr w:type="firstCol">
      <w:rPr>
        <w:rFonts w:cs="Times New Roman"/>
      </w:rPr>
      <w:tblPr/>
      <w:tcPr>
        <w:tcBorders>
          <w:top w:val="nil"/>
          <w:left w:val="nil"/>
          <w:bottom w:val="nil"/>
          <w:right w:val="single" w:sz="18" w:space="0" w:color="FFFFFF"/>
          <w:insideH w:val="nil"/>
          <w:insideV w:val="nil"/>
        </w:tcBorders>
        <w:shd w:val="clear" w:color="auto" w:fill="31849B"/>
      </w:tcPr>
    </w:tblStylePr>
    <w:tblStylePr w:type="lastCol">
      <w:rPr>
        <w:rFonts w:cs="Times New Roman"/>
      </w:rPr>
      <w:tblPr/>
      <w:tcPr>
        <w:tcBorders>
          <w:top w:val="nil"/>
          <w:left w:val="single" w:sz="18" w:space="0" w:color="FFFFFF"/>
          <w:bottom w:val="nil"/>
          <w:right w:val="nil"/>
          <w:insideH w:val="nil"/>
          <w:insideV w:val="nil"/>
        </w:tcBorders>
        <w:shd w:val="clear" w:color="auto" w:fill="31849B"/>
      </w:tcPr>
    </w:tblStylePr>
    <w:tblStylePr w:type="band1Vert">
      <w:rPr>
        <w:rFonts w:cs="Times New Roman"/>
      </w:rPr>
      <w:tblPr/>
      <w:tcPr>
        <w:tcBorders>
          <w:top w:val="nil"/>
          <w:left w:val="nil"/>
          <w:bottom w:val="nil"/>
          <w:right w:val="nil"/>
          <w:insideH w:val="nil"/>
          <w:insideV w:val="nil"/>
        </w:tcBorders>
        <w:shd w:val="clear" w:color="auto" w:fill="31849B"/>
      </w:tcPr>
    </w:tblStylePr>
    <w:tblStylePr w:type="band1Horz">
      <w:rPr>
        <w:rFonts w:cs="Times New Roman"/>
      </w:rPr>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99"/>
    <w:rsid w:val="00172579"/>
    <w:rPr>
      <w:color w:val="FFFFFF"/>
      <w:sz w:val="20"/>
      <w:szCs w:val="20"/>
    </w:rPr>
    <w:tblPr/>
    <w:tcPr>
      <w:shd w:val="clear" w:color="auto" w:fill="F79646"/>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974706"/>
      </w:tcPr>
    </w:tblStylePr>
    <w:tblStylePr w:type="firstCol">
      <w:rPr>
        <w:rFonts w:cs="Times New Roman"/>
      </w:rPr>
      <w:tblPr/>
      <w:tcPr>
        <w:tcBorders>
          <w:top w:val="nil"/>
          <w:left w:val="nil"/>
          <w:bottom w:val="nil"/>
          <w:right w:val="single" w:sz="18" w:space="0" w:color="FFFFFF"/>
          <w:insideH w:val="nil"/>
          <w:insideV w:val="nil"/>
        </w:tcBorders>
        <w:shd w:val="clear" w:color="auto" w:fill="E36C0A"/>
      </w:tcPr>
    </w:tblStylePr>
    <w:tblStylePr w:type="lastCol">
      <w:rPr>
        <w:rFonts w:cs="Times New Roman"/>
      </w:rPr>
      <w:tblPr/>
      <w:tcPr>
        <w:tcBorders>
          <w:top w:val="nil"/>
          <w:left w:val="single" w:sz="18" w:space="0" w:color="FFFFFF"/>
          <w:bottom w:val="nil"/>
          <w:right w:val="nil"/>
          <w:insideH w:val="nil"/>
          <w:insideV w:val="nil"/>
        </w:tcBorders>
        <w:shd w:val="clear" w:color="auto" w:fill="E36C0A"/>
      </w:tcPr>
    </w:tblStylePr>
    <w:tblStylePr w:type="band1Vert">
      <w:rPr>
        <w:rFonts w:cs="Times New Roman"/>
      </w:rPr>
      <w:tblPr/>
      <w:tcPr>
        <w:tcBorders>
          <w:top w:val="nil"/>
          <w:left w:val="nil"/>
          <w:bottom w:val="nil"/>
          <w:right w:val="nil"/>
          <w:insideH w:val="nil"/>
          <w:insideV w:val="nil"/>
        </w:tcBorders>
        <w:shd w:val="clear" w:color="auto" w:fill="E36C0A"/>
      </w:tcPr>
    </w:tblStylePr>
    <w:tblStylePr w:type="band1Horz">
      <w:rPr>
        <w:rFonts w:cs="Times New Roman"/>
      </w:rPr>
      <w:tblPr/>
      <w:tcPr>
        <w:tcBorders>
          <w:top w:val="nil"/>
          <w:left w:val="nil"/>
          <w:bottom w:val="nil"/>
          <w:right w:val="nil"/>
          <w:insideH w:val="nil"/>
          <w:insideV w:val="nil"/>
        </w:tcBorders>
        <w:shd w:val="clear" w:color="auto" w:fill="E36C0A"/>
      </w:tcPr>
    </w:tblStylePr>
  </w:style>
  <w:style w:type="table" w:styleId="ColorfulShading">
    <w:name w:val="Colorful Shading"/>
    <w:basedOn w:val="TableNormal"/>
    <w:uiPriority w:val="99"/>
    <w:rsid w:val="00172579"/>
    <w:rPr>
      <w:color w:val="000000"/>
      <w:sz w:val="20"/>
      <w:szCs w:val="20"/>
    </w:rPr>
    <w:tblPr>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rFonts w:cs="Times New Roman"/>
        <w:b/>
        <w:bCs/>
      </w:rPr>
      <w:tblPr/>
      <w:tcPr>
        <w:tcBorders>
          <w:top w:val="nil"/>
          <w:left w:val="nil"/>
          <w:bottom w:val="single" w:sz="24" w:space="0" w:color="C0504D"/>
          <w:right w:val="nil"/>
          <w:insideH w:val="nil"/>
          <w:insideV w:val="nil"/>
        </w:tcBorders>
        <w:shd w:val="clear" w:color="auto" w:fill="FFFFFF"/>
      </w:tcPr>
    </w:tblStylePr>
    <w:tblStylePr w:type="lastRow">
      <w:rPr>
        <w:rFonts w:cs="Times New Roman"/>
        <w:b/>
        <w:bCs/>
        <w:color w:val="FFFFFF"/>
      </w:rPr>
      <w:tblPr/>
      <w:tcPr>
        <w:tcBorders>
          <w:top w:val="single" w:sz="6" w:space="0" w:color="FFFFFF"/>
        </w:tcBorders>
        <w:shd w:val="clear" w:color="auto" w:fill="000000"/>
      </w:tcPr>
    </w:tblStylePr>
    <w:tblStylePr w:type="firstCol">
      <w:rPr>
        <w:rFonts w:cs="Times New Roman"/>
        <w:color w:val="FFFFFF"/>
      </w:rPr>
      <w:tblPr/>
      <w:tcPr>
        <w:tcBorders>
          <w:top w:val="nil"/>
          <w:left w:val="nil"/>
          <w:bottom w:val="nil"/>
          <w:right w:val="nil"/>
          <w:insideH w:val="single" w:sz="4" w:space="0" w:color="auto"/>
          <w:insideV w:val="nil"/>
        </w:tcBorders>
        <w:shd w:val="clear" w:color="auto" w:fill="000000"/>
      </w:tcPr>
    </w:tblStylePr>
    <w:tblStylePr w:type="lastCol">
      <w:rPr>
        <w:rFonts w:cs="Times New Roman"/>
        <w:color w:val="FFFFFF"/>
      </w:rPr>
      <w:tblPr/>
      <w:tcPr>
        <w:tcBorders>
          <w:top w:val="nil"/>
          <w:left w:val="nil"/>
          <w:bottom w:val="nil"/>
          <w:right w:val="nil"/>
          <w:insideH w:val="nil"/>
          <w:insideV w:val="nil"/>
        </w:tcBorders>
        <w:shd w:val="clear" w:color="auto" w:fill="000000"/>
      </w:tcPr>
    </w:tblStylePr>
    <w:tblStylePr w:type="band1Vert">
      <w:rPr>
        <w:rFonts w:cs="Times New Roman"/>
      </w:rPr>
      <w:tblPr/>
      <w:tcPr>
        <w:shd w:val="clear" w:color="auto" w:fill="999999"/>
      </w:tcPr>
    </w:tblStylePr>
    <w:tblStylePr w:type="band1Horz">
      <w:rPr>
        <w:rFonts w:cs="Times New Roman"/>
      </w:rPr>
      <w:tblPr/>
      <w:tcPr>
        <w:shd w:val="clear" w:color="auto" w:fill="808080"/>
      </w:tcPr>
    </w:tblStylePr>
    <w:tblStylePr w:type="neCell">
      <w:rPr>
        <w:rFonts w:cs="Times New Roman"/>
        <w:color w:val="000000"/>
      </w:rPr>
    </w:tblStylePr>
    <w:tblStylePr w:type="nwCell">
      <w:rPr>
        <w:rFonts w:cs="Times New Roman"/>
        <w:color w:val="000000"/>
      </w:rPr>
    </w:tblStylePr>
  </w:style>
  <w:style w:type="table" w:styleId="ColorfulShading-Accent1">
    <w:name w:val="Colorful Shading Accent 1"/>
    <w:basedOn w:val="TableNormal"/>
    <w:uiPriority w:val="99"/>
    <w:rsid w:val="00172579"/>
    <w:rPr>
      <w:color w:val="000000"/>
      <w:sz w:val="20"/>
      <w:szCs w:val="20"/>
    </w:rPr>
    <w:tblPr>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rFonts w:cs="Times New Roman"/>
        <w:b/>
        <w:bCs/>
      </w:rPr>
      <w:tblPr/>
      <w:tcPr>
        <w:tcBorders>
          <w:top w:val="nil"/>
          <w:left w:val="nil"/>
          <w:bottom w:val="single" w:sz="24" w:space="0" w:color="C0504D"/>
          <w:right w:val="nil"/>
          <w:insideH w:val="nil"/>
          <w:insideV w:val="nil"/>
        </w:tcBorders>
        <w:shd w:val="clear" w:color="auto" w:fill="FFFFFF"/>
      </w:tcPr>
    </w:tblStylePr>
    <w:tblStylePr w:type="lastRow">
      <w:rPr>
        <w:rFonts w:cs="Times New Roman"/>
        <w:b/>
        <w:bCs/>
        <w:color w:val="FFFFFF"/>
      </w:rPr>
      <w:tblPr/>
      <w:tcPr>
        <w:tcBorders>
          <w:top w:val="single" w:sz="6" w:space="0" w:color="FFFFFF"/>
        </w:tcBorders>
        <w:shd w:val="clear" w:color="auto" w:fill="2C4C74"/>
      </w:tcPr>
    </w:tblStylePr>
    <w:tblStylePr w:type="firstCol">
      <w:rPr>
        <w:rFonts w:cs="Times New Roman"/>
        <w:color w:val="FFFFFF"/>
      </w:rPr>
      <w:tblPr/>
      <w:tcPr>
        <w:tcBorders>
          <w:top w:val="nil"/>
          <w:left w:val="nil"/>
          <w:bottom w:val="nil"/>
          <w:right w:val="nil"/>
          <w:insideH w:val="single" w:sz="4" w:space="0" w:color="auto"/>
          <w:insideV w:val="nil"/>
        </w:tcBorders>
        <w:shd w:val="clear" w:color="auto" w:fill="2C4C74"/>
      </w:tcPr>
    </w:tblStylePr>
    <w:tblStylePr w:type="lastCol">
      <w:rPr>
        <w:rFonts w:cs="Times New Roman"/>
        <w:color w:val="FFFFFF"/>
      </w:rPr>
      <w:tblPr/>
      <w:tcPr>
        <w:tcBorders>
          <w:top w:val="nil"/>
          <w:left w:val="nil"/>
          <w:bottom w:val="nil"/>
          <w:right w:val="nil"/>
          <w:insideH w:val="nil"/>
          <w:insideV w:val="nil"/>
        </w:tcBorders>
        <w:shd w:val="clear" w:color="auto" w:fill="2C4C74"/>
      </w:tcPr>
    </w:tblStylePr>
    <w:tblStylePr w:type="band1Vert">
      <w:rPr>
        <w:rFonts w:cs="Times New Roman"/>
      </w:rPr>
      <w:tblPr/>
      <w:tcPr>
        <w:shd w:val="clear" w:color="auto" w:fill="B8CCE4"/>
      </w:tcPr>
    </w:tblStylePr>
    <w:tblStylePr w:type="band1Horz">
      <w:rPr>
        <w:rFonts w:cs="Times New Roman"/>
      </w:rPr>
      <w:tblPr/>
      <w:tcPr>
        <w:shd w:val="clear" w:color="auto" w:fill="A7BFDE"/>
      </w:tcPr>
    </w:tblStylePr>
    <w:tblStylePr w:type="neCell">
      <w:rPr>
        <w:rFonts w:cs="Times New Roman"/>
        <w:color w:val="000000"/>
      </w:rPr>
    </w:tblStylePr>
    <w:tblStylePr w:type="nwCell">
      <w:rPr>
        <w:rFonts w:cs="Times New Roman"/>
        <w:color w:val="000000"/>
      </w:rPr>
    </w:tblStylePr>
  </w:style>
  <w:style w:type="table" w:styleId="ColorfulShading-Accent2">
    <w:name w:val="Colorful Shading Accent 2"/>
    <w:basedOn w:val="TableNormal"/>
    <w:uiPriority w:val="99"/>
    <w:rsid w:val="00172579"/>
    <w:rPr>
      <w:color w:val="000000"/>
      <w:sz w:val="20"/>
      <w:szCs w:val="20"/>
    </w:rPr>
    <w:tblPr>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rFonts w:cs="Times New Roman"/>
        <w:b/>
        <w:bCs/>
      </w:rPr>
      <w:tblPr/>
      <w:tcPr>
        <w:tcBorders>
          <w:top w:val="nil"/>
          <w:left w:val="nil"/>
          <w:bottom w:val="single" w:sz="24" w:space="0" w:color="C0504D"/>
          <w:right w:val="nil"/>
          <w:insideH w:val="nil"/>
          <w:insideV w:val="nil"/>
        </w:tcBorders>
        <w:shd w:val="clear" w:color="auto" w:fill="FFFFFF"/>
      </w:tcPr>
    </w:tblStylePr>
    <w:tblStylePr w:type="lastRow">
      <w:rPr>
        <w:rFonts w:cs="Times New Roman"/>
        <w:b/>
        <w:bCs/>
        <w:color w:val="FFFFFF"/>
      </w:rPr>
      <w:tblPr/>
      <w:tcPr>
        <w:tcBorders>
          <w:top w:val="single" w:sz="6" w:space="0" w:color="FFFFFF"/>
        </w:tcBorders>
        <w:shd w:val="clear" w:color="auto" w:fill="772C2A"/>
      </w:tcPr>
    </w:tblStylePr>
    <w:tblStylePr w:type="firstCol">
      <w:rPr>
        <w:rFonts w:cs="Times New Roman"/>
        <w:color w:val="FFFFFF"/>
      </w:rPr>
      <w:tblPr/>
      <w:tcPr>
        <w:tcBorders>
          <w:top w:val="nil"/>
          <w:left w:val="nil"/>
          <w:bottom w:val="nil"/>
          <w:right w:val="nil"/>
          <w:insideH w:val="single" w:sz="4" w:space="0" w:color="auto"/>
          <w:insideV w:val="nil"/>
        </w:tcBorders>
        <w:shd w:val="clear" w:color="auto" w:fill="772C2A"/>
      </w:tcPr>
    </w:tblStylePr>
    <w:tblStylePr w:type="lastCol">
      <w:rPr>
        <w:rFonts w:cs="Times New Roman"/>
        <w:color w:val="FFFFFF"/>
      </w:rPr>
      <w:tblPr/>
      <w:tcPr>
        <w:tcBorders>
          <w:top w:val="nil"/>
          <w:left w:val="nil"/>
          <w:bottom w:val="nil"/>
          <w:right w:val="nil"/>
          <w:insideH w:val="nil"/>
          <w:insideV w:val="nil"/>
        </w:tcBorders>
        <w:shd w:val="clear" w:color="auto" w:fill="772C2A"/>
      </w:tcPr>
    </w:tblStylePr>
    <w:tblStylePr w:type="band1Vert">
      <w:rPr>
        <w:rFonts w:cs="Times New Roman"/>
      </w:rPr>
      <w:tblPr/>
      <w:tcPr>
        <w:shd w:val="clear" w:color="auto" w:fill="E5B8B7"/>
      </w:tcPr>
    </w:tblStylePr>
    <w:tblStylePr w:type="band1Horz">
      <w:rPr>
        <w:rFonts w:cs="Times New Roman"/>
      </w:rPr>
      <w:tblPr/>
      <w:tcPr>
        <w:shd w:val="clear" w:color="auto" w:fill="DFA7A6"/>
      </w:tcPr>
    </w:tblStylePr>
    <w:tblStylePr w:type="neCell">
      <w:rPr>
        <w:rFonts w:cs="Times New Roman"/>
        <w:color w:val="000000"/>
      </w:rPr>
    </w:tblStylePr>
    <w:tblStylePr w:type="nwCell">
      <w:rPr>
        <w:rFonts w:cs="Times New Roman"/>
        <w:color w:val="000000"/>
      </w:rPr>
    </w:tblStylePr>
  </w:style>
  <w:style w:type="table" w:styleId="ColorfulShading-Accent3">
    <w:name w:val="Colorful Shading Accent 3"/>
    <w:basedOn w:val="TableNormal"/>
    <w:uiPriority w:val="99"/>
    <w:rsid w:val="00172579"/>
    <w:rPr>
      <w:color w:val="000000"/>
      <w:sz w:val="20"/>
      <w:szCs w:val="20"/>
    </w:rPr>
    <w:tblPr>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rFonts w:cs="Times New Roman"/>
        <w:b/>
        <w:bCs/>
      </w:rPr>
      <w:tblPr/>
      <w:tcPr>
        <w:tcBorders>
          <w:top w:val="nil"/>
          <w:left w:val="nil"/>
          <w:bottom w:val="single" w:sz="24" w:space="0" w:color="8064A2"/>
          <w:right w:val="nil"/>
          <w:insideH w:val="nil"/>
          <w:insideV w:val="nil"/>
        </w:tcBorders>
        <w:shd w:val="clear" w:color="auto" w:fill="FFFFFF"/>
      </w:tcPr>
    </w:tblStylePr>
    <w:tblStylePr w:type="lastRow">
      <w:rPr>
        <w:rFonts w:cs="Times New Roman"/>
        <w:b/>
        <w:bCs/>
        <w:color w:val="FFFFFF"/>
      </w:rPr>
      <w:tblPr/>
      <w:tcPr>
        <w:tcBorders>
          <w:top w:val="single" w:sz="6" w:space="0" w:color="FFFFFF"/>
        </w:tcBorders>
        <w:shd w:val="clear" w:color="auto" w:fill="5E7530"/>
      </w:tcPr>
    </w:tblStylePr>
    <w:tblStylePr w:type="firstCol">
      <w:rPr>
        <w:rFonts w:cs="Times New Roman"/>
        <w:color w:val="FFFFFF"/>
      </w:rPr>
      <w:tblPr/>
      <w:tcPr>
        <w:tcBorders>
          <w:top w:val="nil"/>
          <w:left w:val="nil"/>
          <w:bottom w:val="nil"/>
          <w:right w:val="nil"/>
          <w:insideH w:val="single" w:sz="4" w:space="0" w:color="auto"/>
          <w:insideV w:val="nil"/>
        </w:tcBorders>
        <w:shd w:val="clear" w:color="auto" w:fill="5E7530"/>
      </w:tcPr>
    </w:tblStylePr>
    <w:tblStylePr w:type="lastCol">
      <w:rPr>
        <w:rFonts w:cs="Times New Roman"/>
        <w:color w:val="FFFFFF"/>
      </w:rPr>
      <w:tblPr/>
      <w:tcPr>
        <w:tcBorders>
          <w:top w:val="nil"/>
          <w:left w:val="nil"/>
          <w:bottom w:val="nil"/>
          <w:right w:val="nil"/>
          <w:insideH w:val="nil"/>
          <w:insideV w:val="nil"/>
        </w:tcBorders>
        <w:shd w:val="clear" w:color="auto" w:fill="5E7530"/>
      </w:tcPr>
    </w:tblStylePr>
    <w:tblStylePr w:type="band1Vert">
      <w:rPr>
        <w:rFonts w:cs="Times New Roman"/>
      </w:rPr>
      <w:tblPr/>
      <w:tcPr>
        <w:shd w:val="clear" w:color="auto" w:fill="D6E3BC"/>
      </w:tcPr>
    </w:tblStylePr>
    <w:tblStylePr w:type="band1Horz">
      <w:rPr>
        <w:rFonts w:cs="Times New Roman"/>
      </w:rPr>
      <w:tblPr/>
      <w:tcPr>
        <w:shd w:val="clear" w:color="auto" w:fill="CDDDAC"/>
      </w:tcPr>
    </w:tblStylePr>
  </w:style>
  <w:style w:type="table" w:styleId="ColorfulShading-Accent4">
    <w:name w:val="Colorful Shading Accent 4"/>
    <w:basedOn w:val="TableNormal"/>
    <w:uiPriority w:val="99"/>
    <w:rsid w:val="00172579"/>
    <w:rPr>
      <w:color w:val="000000"/>
      <w:sz w:val="20"/>
      <w:szCs w:val="20"/>
    </w:rPr>
    <w:tblPr>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rFonts w:cs="Times New Roman"/>
        <w:b/>
        <w:bCs/>
      </w:rPr>
      <w:tblPr/>
      <w:tcPr>
        <w:tcBorders>
          <w:top w:val="nil"/>
          <w:left w:val="nil"/>
          <w:bottom w:val="single" w:sz="24" w:space="0" w:color="9BBB59"/>
          <w:right w:val="nil"/>
          <w:insideH w:val="nil"/>
          <w:insideV w:val="nil"/>
        </w:tcBorders>
        <w:shd w:val="clear" w:color="auto" w:fill="FFFFFF"/>
      </w:tcPr>
    </w:tblStylePr>
    <w:tblStylePr w:type="lastRow">
      <w:rPr>
        <w:rFonts w:cs="Times New Roman"/>
        <w:b/>
        <w:bCs/>
        <w:color w:val="FFFFFF"/>
      </w:rPr>
      <w:tblPr/>
      <w:tcPr>
        <w:tcBorders>
          <w:top w:val="single" w:sz="6" w:space="0" w:color="FFFFFF"/>
        </w:tcBorders>
        <w:shd w:val="clear" w:color="auto" w:fill="4C3B62"/>
      </w:tcPr>
    </w:tblStylePr>
    <w:tblStylePr w:type="firstCol">
      <w:rPr>
        <w:rFonts w:cs="Times New Roman"/>
        <w:color w:val="FFFFFF"/>
      </w:rPr>
      <w:tblPr/>
      <w:tcPr>
        <w:tcBorders>
          <w:top w:val="nil"/>
          <w:left w:val="nil"/>
          <w:bottom w:val="nil"/>
          <w:right w:val="nil"/>
          <w:insideH w:val="single" w:sz="4" w:space="0" w:color="auto"/>
          <w:insideV w:val="nil"/>
        </w:tcBorders>
        <w:shd w:val="clear" w:color="auto" w:fill="4C3B62"/>
      </w:tcPr>
    </w:tblStylePr>
    <w:tblStylePr w:type="lastCol">
      <w:rPr>
        <w:rFonts w:cs="Times New Roman"/>
        <w:color w:val="FFFFFF"/>
      </w:rPr>
      <w:tblPr/>
      <w:tcPr>
        <w:tcBorders>
          <w:top w:val="nil"/>
          <w:left w:val="nil"/>
          <w:bottom w:val="nil"/>
          <w:right w:val="nil"/>
          <w:insideH w:val="nil"/>
          <w:insideV w:val="nil"/>
        </w:tcBorders>
        <w:shd w:val="clear" w:color="auto" w:fill="4C3B62"/>
      </w:tcPr>
    </w:tblStylePr>
    <w:tblStylePr w:type="band1Vert">
      <w:rPr>
        <w:rFonts w:cs="Times New Roman"/>
      </w:rPr>
      <w:tblPr/>
      <w:tcPr>
        <w:shd w:val="clear" w:color="auto" w:fill="CCC0D9"/>
      </w:tcPr>
    </w:tblStylePr>
    <w:tblStylePr w:type="band1Horz">
      <w:rPr>
        <w:rFonts w:cs="Times New Roman"/>
      </w:rPr>
      <w:tblPr/>
      <w:tcPr>
        <w:shd w:val="clear" w:color="auto" w:fill="BFB1D0"/>
      </w:tcPr>
    </w:tblStylePr>
    <w:tblStylePr w:type="neCell">
      <w:rPr>
        <w:rFonts w:cs="Times New Roman"/>
        <w:color w:val="000000"/>
      </w:rPr>
    </w:tblStylePr>
    <w:tblStylePr w:type="nwCell">
      <w:rPr>
        <w:rFonts w:cs="Times New Roman"/>
        <w:color w:val="000000"/>
      </w:rPr>
    </w:tblStylePr>
  </w:style>
  <w:style w:type="table" w:styleId="ColorfulShading-Accent5">
    <w:name w:val="Colorful Shading Accent 5"/>
    <w:basedOn w:val="TableNormal"/>
    <w:uiPriority w:val="99"/>
    <w:rsid w:val="00172579"/>
    <w:rPr>
      <w:color w:val="000000"/>
      <w:sz w:val="20"/>
      <w:szCs w:val="20"/>
    </w:rPr>
    <w:tblPr>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rFonts w:cs="Times New Roman"/>
        <w:b/>
        <w:bCs/>
      </w:rPr>
      <w:tblPr/>
      <w:tcPr>
        <w:tcBorders>
          <w:top w:val="nil"/>
          <w:left w:val="nil"/>
          <w:bottom w:val="single" w:sz="24" w:space="0" w:color="F79646"/>
          <w:right w:val="nil"/>
          <w:insideH w:val="nil"/>
          <w:insideV w:val="nil"/>
        </w:tcBorders>
        <w:shd w:val="clear" w:color="auto" w:fill="FFFFFF"/>
      </w:tcPr>
    </w:tblStylePr>
    <w:tblStylePr w:type="lastRow">
      <w:rPr>
        <w:rFonts w:cs="Times New Roman"/>
        <w:b/>
        <w:bCs/>
        <w:color w:val="FFFFFF"/>
      </w:rPr>
      <w:tblPr/>
      <w:tcPr>
        <w:tcBorders>
          <w:top w:val="single" w:sz="6" w:space="0" w:color="FFFFFF"/>
        </w:tcBorders>
        <w:shd w:val="clear" w:color="auto" w:fill="276A7C"/>
      </w:tcPr>
    </w:tblStylePr>
    <w:tblStylePr w:type="firstCol">
      <w:rPr>
        <w:rFonts w:cs="Times New Roman"/>
        <w:color w:val="FFFFFF"/>
      </w:rPr>
      <w:tblPr/>
      <w:tcPr>
        <w:tcBorders>
          <w:top w:val="nil"/>
          <w:left w:val="nil"/>
          <w:bottom w:val="nil"/>
          <w:right w:val="nil"/>
          <w:insideH w:val="single" w:sz="4" w:space="0" w:color="auto"/>
          <w:insideV w:val="nil"/>
        </w:tcBorders>
        <w:shd w:val="clear" w:color="auto" w:fill="276A7C"/>
      </w:tcPr>
    </w:tblStylePr>
    <w:tblStylePr w:type="lastCol">
      <w:rPr>
        <w:rFonts w:cs="Times New Roman"/>
        <w:color w:val="FFFFFF"/>
      </w:rPr>
      <w:tblPr/>
      <w:tcPr>
        <w:tcBorders>
          <w:top w:val="nil"/>
          <w:left w:val="nil"/>
          <w:bottom w:val="nil"/>
          <w:right w:val="nil"/>
          <w:insideH w:val="nil"/>
          <w:insideV w:val="nil"/>
        </w:tcBorders>
        <w:shd w:val="clear" w:color="auto" w:fill="276A7C"/>
      </w:tcPr>
    </w:tblStylePr>
    <w:tblStylePr w:type="band1Vert">
      <w:rPr>
        <w:rFonts w:cs="Times New Roman"/>
      </w:rPr>
      <w:tblPr/>
      <w:tcPr>
        <w:shd w:val="clear" w:color="auto" w:fill="B6DDE8"/>
      </w:tcPr>
    </w:tblStylePr>
    <w:tblStylePr w:type="band1Horz">
      <w:rPr>
        <w:rFonts w:cs="Times New Roman"/>
      </w:rPr>
      <w:tblPr/>
      <w:tcPr>
        <w:shd w:val="clear" w:color="auto" w:fill="A5D5E2"/>
      </w:tcPr>
    </w:tblStylePr>
    <w:tblStylePr w:type="neCell">
      <w:rPr>
        <w:rFonts w:cs="Times New Roman"/>
        <w:color w:val="000000"/>
      </w:rPr>
    </w:tblStylePr>
    <w:tblStylePr w:type="nwCell">
      <w:rPr>
        <w:rFonts w:cs="Times New Roman"/>
        <w:color w:val="000000"/>
      </w:rPr>
    </w:tblStylePr>
  </w:style>
  <w:style w:type="table" w:styleId="ColorfulShading-Accent6">
    <w:name w:val="Colorful Shading Accent 6"/>
    <w:basedOn w:val="TableNormal"/>
    <w:uiPriority w:val="99"/>
    <w:rsid w:val="00172579"/>
    <w:rPr>
      <w:color w:val="000000"/>
      <w:sz w:val="20"/>
      <w:szCs w:val="20"/>
    </w:rPr>
    <w:tblPr>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rFonts w:cs="Times New Roman"/>
        <w:b/>
        <w:bCs/>
      </w:rPr>
      <w:tblPr/>
      <w:tcPr>
        <w:tcBorders>
          <w:top w:val="nil"/>
          <w:left w:val="nil"/>
          <w:bottom w:val="single" w:sz="24" w:space="0" w:color="4BACC6"/>
          <w:right w:val="nil"/>
          <w:insideH w:val="nil"/>
          <w:insideV w:val="nil"/>
        </w:tcBorders>
        <w:shd w:val="clear" w:color="auto" w:fill="FFFFFF"/>
      </w:tcPr>
    </w:tblStylePr>
    <w:tblStylePr w:type="lastRow">
      <w:rPr>
        <w:rFonts w:cs="Times New Roman"/>
        <w:b/>
        <w:bCs/>
        <w:color w:val="FFFFFF"/>
      </w:rPr>
      <w:tblPr/>
      <w:tcPr>
        <w:tcBorders>
          <w:top w:val="single" w:sz="6" w:space="0" w:color="FFFFFF"/>
        </w:tcBorders>
        <w:shd w:val="clear" w:color="auto" w:fill="B65608"/>
      </w:tcPr>
    </w:tblStylePr>
    <w:tblStylePr w:type="firstCol">
      <w:rPr>
        <w:rFonts w:cs="Times New Roman"/>
        <w:color w:val="FFFFFF"/>
      </w:rPr>
      <w:tblPr/>
      <w:tcPr>
        <w:tcBorders>
          <w:top w:val="nil"/>
          <w:left w:val="nil"/>
          <w:bottom w:val="nil"/>
          <w:right w:val="nil"/>
          <w:insideH w:val="single" w:sz="4" w:space="0" w:color="auto"/>
          <w:insideV w:val="nil"/>
        </w:tcBorders>
        <w:shd w:val="clear" w:color="auto" w:fill="B65608"/>
      </w:tcPr>
    </w:tblStylePr>
    <w:tblStylePr w:type="lastCol">
      <w:rPr>
        <w:rFonts w:cs="Times New Roman"/>
        <w:color w:val="FFFFFF"/>
      </w:rPr>
      <w:tblPr/>
      <w:tcPr>
        <w:tcBorders>
          <w:top w:val="nil"/>
          <w:left w:val="nil"/>
          <w:bottom w:val="nil"/>
          <w:right w:val="nil"/>
          <w:insideH w:val="nil"/>
          <w:insideV w:val="nil"/>
        </w:tcBorders>
        <w:shd w:val="clear" w:color="auto" w:fill="B65608"/>
      </w:tcPr>
    </w:tblStylePr>
    <w:tblStylePr w:type="band1Vert">
      <w:rPr>
        <w:rFonts w:cs="Times New Roman"/>
      </w:rPr>
      <w:tblPr/>
      <w:tcPr>
        <w:shd w:val="clear" w:color="auto" w:fill="FBD4B4"/>
      </w:tcPr>
    </w:tblStylePr>
    <w:tblStylePr w:type="band1Horz">
      <w:rPr>
        <w:rFonts w:cs="Times New Roman"/>
      </w:rPr>
      <w:tblPr/>
      <w:tcPr>
        <w:shd w:val="clear" w:color="auto" w:fill="FBCAA2"/>
      </w:tcPr>
    </w:tblStylePr>
    <w:tblStylePr w:type="neCell">
      <w:rPr>
        <w:rFonts w:cs="Times New Roman"/>
        <w:color w:val="000000"/>
      </w:rPr>
    </w:tblStylePr>
    <w:tblStylePr w:type="nwCell">
      <w:rPr>
        <w:rFonts w:cs="Times New Roman"/>
        <w:color w:val="000000"/>
      </w:rPr>
    </w:tblStylePr>
  </w:style>
  <w:style w:type="table" w:styleId="ColorfulList">
    <w:name w:val="Colorful List"/>
    <w:basedOn w:val="TableNormal"/>
    <w:uiPriority w:val="99"/>
    <w:rsid w:val="00172579"/>
    <w:rPr>
      <w:color w:val="000000"/>
      <w:sz w:val="20"/>
      <w:szCs w:val="20"/>
    </w:rPr>
    <w:tblPr/>
    <w:tcPr>
      <w:shd w:val="clear" w:color="auto" w:fill="E6E6E6"/>
    </w:tcPr>
    <w:tblStylePr w:type="firstRow">
      <w:rPr>
        <w:rFonts w:cs="Times New Roman"/>
        <w:b/>
        <w:bCs/>
        <w:color w:val="FFFFFF"/>
      </w:rPr>
      <w:tblPr/>
      <w:tcPr>
        <w:tcBorders>
          <w:bottom w:val="single" w:sz="12" w:space="0" w:color="FFFFFF"/>
        </w:tcBorders>
        <w:shd w:val="clear" w:color="auto" w:fill="9E3A38"/>
      </w:tcPr>
    </w:tblStylePr>
    <w:tblStylePr w:type="lastRow">
      <w:rPr>
        <w:rFonts w:cs="Times New Roman"/>
        <w:b/>
        <w:bCs/>
        <w:color w:val="9E3A38"/>
      </w:rPr>
      <w:tblPr/>
      <w:tcPr>
        <w:tcBorders>
          <w:top w:val="single" w:sz="12" w:space="0" w:color="000000"/>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C0C0C0"/>
      </w:tcPr>
    </w:tblStylePr>
    <w:tblStylePr w:type="band1Horz">
      <w:rPr>
        <w:rFonts w:cs="Times New Roman"/>
      </w:rPr>
      <w:tblPr/>
      <w:tcPr>
        <w:shd w:val="clear" w:color="auto" w:fill="CCCCCC"/>
      </w:tcPr>
    </w:tblStylePr>
  </w:style>
  <w:style w:type="table" w:styleId="ColorfulList-Accent1">
    <w:name w:val="Colorful List Accent 1"/>
    <w:basedOn w:val="TableNormal"/>
    <w:uiPriority w:val="99"/>
    <w:rsid w:val="00172579"/>
    <w:rPr>
      <w:color w:val="000000"/>
      <w:sz w:val="20"/>
      <w:szCs w:val="20"/>
    </w:rPr>
    <w:tblPr/>
    <w:tcPr>
      <w:shd w:val="clear" w:color="auto" w:fill="EDF2F8"/>
    </w:tcPr>
    <w:tblStylePr w:type="firstRow">
      <w:rPr>
        <w:rFonts w:cs="Times New Roman"/>
        <w:b/>
        <w:bCs/>
        <w:color w:val="FFFFFF"/>
      </w:rPr>
      <w:tblPr/>
      <w:tcPr>
        <w:tcBorders>
          <w:bottom w:val="single" w:sz="12" w:space="0" w:color="FFFFFF"/>
        </w:tcBorders>
        <w:shd w:val="clear" w:color="auto" w:fill="9E3A38"/>
      </w:tcPr>
    </w:tblStylePr>
    <w:tblStylePr w:type="lastRow">
      <w:rPr>
        <w:rFonts w:cs="Times New Roman"/>
        <w:b/>
        <w:bCs/>
        <w:color w:val="9E3A38"/>
      </w:rPr>
      <w:tblPr/>
      <w:tcPr>
        <w:tcBorders>
          <w:top w:val="single" w:sz="12" w:space="0" w:color="000000"/>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3DFEE"/>
      </w:tcPr>
    </w:tblStylePr>
    <w:tblStylePr w:type="band1Horz">
      <w:rPr>
        <w:rFonts w:cs="Times New Roman"/>
      </w:rPr>
      <w:tblPr/>
      <w:tcPr>
        <w:shd w:val="clear" w:color="auto" w:fill="DBE5F1"/>
      </w:tcPr>
    </w:tblStylePr>
  </w:style>
  <w:style w:type="table" w:styleId="ColorfulList-Accent2">
    <w:name w:val="Colorful List Accent 2"/>
    <w:basedOn w:val="TableNormal"/>
    <w:uiPriority w:val="99"/>
    <w:rsid w:val="00172579"/>
    <w:rPr>
      <w:color w:val="000000"/>
      <w:sz w:val="20"/>
      <w:szCs w:val="20"/>
    </w:rPr>
    <w:tblPr/>
    <w:tcPr>
      <w:shd w:val="clear" w:color="auto" w:fill="F8EDED"/>
    </w:tcPr>
    <w:tblStylePr w:type="firstRow">
      <w:rPr>
        <w:rFonts w:cs="Times New Roman"/>
        <w:b/>
        <w:bCs/>
        <w:color w:val="FFFFFF"/>
      </w:rPr>
      <w:tblPr/>
      <w:tcPr>
        <w:tcBorders>
          <w:bottom w:val="single" w:sz="12" w:space="0" w:color="FFFFFF"/>
        </w:tcBorders>
        <w:shd w:val="clear" w:color="auto" w:fill="9E3A38"/>
      </w:tcPr>
    </w:tblStylePr>
    <w:tblStylePr w:type="lastRow">
      <w:rPr>
        <w:rFonts w:cs="Times New Roman"/>
        <w:b/>
        <w:bCs/>
        <w:color w:val="9E3A38"/>
      </w:rPr>
      <w:tblPr/>
      <w:tcPr>
        <w:tcBorders>
          <w:top w:val="single" w:sz="12" w:space="0" w:color="000000"/>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EFD3D2"/>
      </w:tcPr>
    </w:tblStylePr>
    <w:tblStylePr w:type="band1Horz">
      <w:rPr>
        <w:rFonts w:cs="Times New Roman"/>
      </w:rPr>
      <w:tblPr/>
      <w:tcPr>
        <w:shd w:val="clear" w:color="auto" w:fill="F2DBDB"/>
      </w:tcPr>
    </w:tblStylePr>
  </w:style>
  <w:style w:type="table" w:styleId="ColorfulList-Accent3">
    <w:name w:val="Colorful List Accent 3"/>
    <w:basedOn w:val="TableNormal"/>
    <w:uiPriority w:val="99"/>
    <w:rsid w:val="00172579"/>
    <w:rPr>
      <w:color w:val="000000"/>
      <w:sz w:val="20"/>
      <w:szCs w:val="20"/>
    </w:rPr>
    <w:tblPr/>
    <w:tcPr>
      <w:shd w:val="clear" w:color="auto" w:fill="F5F8EE"/>
    </w:tcPr>
    <w:tblStylePr w:type="firstRow">
      <w:rPr>
        <w:rFonts w:cs="Times New Roman"/>
        <w:b/>
        <w:bCs/>
        <w:color w:val="FFFFFF"/>
      </w:rPr>
      <w:tblPr/>
      <w:tcPr>
        <w:tcBorders>
          <w:bottom w:val="single" w:sz="12" w:space="0" w:color="FFFFFF"/>
        </w:tcBorders>
        <w:shd w:val="clear" w:color="auto" w:fill="664E82"/>
      </w:tcPr>
    </w:tblStylePr>
    <w:tblStylePr w:type="lastRow">
      <w:rPr>
        <w:rFonts w:cs="Times New Roman"/>
        <w:b/>
        <w:bCs/>
        <w:color w:val="664E82"/>
      </w:rPr>
      <w:tblPr/>
      <w:tcPr>
        <w:tcBorders>
          <w:top w:val="single" w:sz="12" w:space="0" w:color="000000"/>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E6EED5"/>
      </w:tcPr>
    </w:tblStylePr>
    <w:tblStylePr w:type="band1Horz">
      <w:rPr>
        <w:rFonts w:cs="Times New Roman"/>
      </w:rPr>
      <w:tblPr/>
      <w:tcPr>
        <w:shd w:val="clear" w:color="auto" w:fill="EAF1DD"/>
      </w:tcPr>
    </w:tblStylePr>
  </w:style>
  <w:style w:type="table" w:styleId="ColorfulList-Accent4">
    <w:name w:val="Colorful List Accent 4"/>
    <w:basedOn w:val="TableNormal"/>
    <w:uiPriority w:val="99"/>
    <w:rsid w:val="00172579"/>
    <w:rPr>
      <w:color w:val="000000"/>
      <w:sz w:val="20"/>
      <w:szCs w:val="20"/>
    </w:rPr>
    <w:tblPr/>
    <w:tcPr>
      <w:shd w:val="clear" w:color="auto" w:fill="F2EFF6"/>
    </w:tcPr>
    <w:tblStylePr w:type="firstRow">
      <w:rPr>
        <w:rFonts w:cs="Times New Roman"/>
        <w:b/>
        <w:bCs/>
        <w:color w:val="FFFFFF"/>
      </w:rPr>
      <w:tblPr/>
      <w:tcPr>
        <w:tcBorders>
          <w:bottom w:val="single" w:sz="12" w:space="0" w:color="FFFFFF"/>
        </w:tcBorders>
        <w:shd w:val="clear" w:color="auto" w:fill="7E9C40"/>
      </w:tcPr>
    </w:tblStylePr>
    <w:tblStylePr w:type="lastRow">
      <w:rPr>
        <w:rFonts w:cs="Times New Roman"/>
        <w:b/>
        <w:bCs/>
        <w:color w:val="7E9C40"/>
      </w:rPr>
      <w:tblPr/>
      <w:tcPr>
        <w:tcBorders>
          <w:top w:val="single" w:sz="12" w:space="0" w:color="000000"/>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FD8E8"/>
      </w:tcPr>
    </w:tblStylePr>
    <w:tblStylePr w:type="band1Horz">
      <w:rPr>
        <w:rFonts w:cs="Times New Roman"/>
      </w:rPr>
      <w:tblPr/>
      <w:tcPr>
        <w:shd w:val="clear" w:color="auto" w:fill="E5DFEC"/>
      </w:tcPr>
    </w:tblStylePr>
  </w:style>
  <w:style w:type="table" w:styleId="ColorfulList-Accent5">
    <w:name w:val="Colorful List Accent 5"/>
    <w:basedOn w:val="TableNormal"/>
    <w:uiPriority w:val="99"/>
    <w:rsid w:val="00172579"/>
    <w:rPr>
      <w:color w:val="000000"/>
      <w:sz w:val="20"/>
      <w:szCs w:val="20"/>
    </w:rPr>
    <w:tblPr/>
    <w:tcPr>
      <w:shd w:val="clear" w:color="auto" w:fill="EDF6F9"/>
    </w:tcPr>
    <w:tblStylePr w:type="firstRow">
      <w:rPr>
        <w:rFonts w:cs="Times New Roman"/>
        <w:b/>
        <w:bCs/>
        <w:color w:val="FFFFFF"/>
      </w:rPr>
      <w:tblPr/>
      <w:tcPr>
        <w:tcBorders>
          <w:bottom w:val="single" w:sz="12" w:space="0" w:color="FFFFFF"/>
        </w:tcBorders>
        <w:shd w:val="clear" w:color="auto" w:fill="F2730A"/>
      </w:tcPr>
    </w:tblStylePr>
    <w:tblStylePr w:type="lastRow">
      <w:rPr>
        <w:rFonts w:cs="Times New Roman"/>
        <w:b/>
        <w:bCs/>
        <w:color w:val="F2730A"/>
      </w:rPr>
      <w:tblPr/>
      <w:tcPr>
        <w:tcBorders>
          <w:top w:val="single" w:sz="12" w:space="0" w:color="000000"/>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2EAF1"/>
      </w:tcPr>
    </w:tblStylePr>
    <w:tblStylePr w:type="band1Horz">
      <w:rPr>
        <w:rFonts w:cs="Times New Roman"/>
      </w:rPr>
      <w:tblPr/>
      <w:tcPr>
        <w:shd w:val="clear" w:color="auto" w:fill="DAEEF3"/>
      </w:tcPr>
    </w:tblStylePr>
  </w:style>
  <w:style w:type="table" w:styleId="ColorfulList-Accent6">
    <w:name w:val="Colorful List Accent 6"/>
    <w:basedOn w:val="TableNormal"/>
    <w:uiPriority w:val="99"/>
    <w:rsid w:val="00172579"/>
    <w:rPr>
      <w:color w:val="000000"/>
      <w:sz w:val="20"/>
      <w:szCs w:val="20"/>
    </w:rPr>
    <w:tblPr/>
    <w:tcPr>
      <w:shd w:val="clear" w:color="auto" w:fill="FEF4EC"/>
    </w:tcPr>
    <w:tblStylePr w:type="firstRow">
      <w:rPr>
        <w:rFonts w:cs="Times New Roman"/>
        <w:b/>
        <w:bCs/>
        <w:color w:val="FFFFFF"/>
      </w:rPr>
      <w:tblPr/>
      <w:tcPr>
        <w:tcBorders>
          <w:bottom w:val="single" w:sz="12" w:space="0" w:color="FFFFFF"/>
        </w:tcBorders>
        <w:shd w:val="clear" w:color="auto" w:fill="348DA5"/>
      </w:tcPr>
    </w:tblStylePr>
    <w:tblStylePr w:type="lastRow">
      <w:rPr>
        <w:rFonts w:cs="Times New Roman"/>
        <w:b/>
        <w:bCs/>
        <w:color w:val="348DA5"/>
      </w:rPr>
      <w:tblPr/>
      <w:tcPr>
        <w:tcBorders>
          <w:top w:val="single" w:sz="12" w:space="0" w:color="000000"/>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FDE4D0"/>
      </w:tcPr>
    </w:tblStylePr>
    <w:tblStylePr w:type="band1Horz">
      <w:rPr>
        <w:rFonts w:cs="Times New Roman"/>
      </w:rPr>
      <w:tblPr/>
      <w:tcPr>
        <w:shd w:val="clear" w:color="auto" w:fill="FDE9D9"/>
      </w:tcPr>
    </w:tblStylePr>
  </w:style>
  <w:style w:type="table" w:styleId="ColorfulGrid">
    <w:name w:val="Colorful Grid"/>
    <w:basedOn w:val="TableNormal"/>
    <w:uiPriority w:val="99"/>
    <w:rsid w:val="00172579"/>
    <w:rPr>
      <w:color w:val="000000"/>
      <w:sz w:val="20"/>
      <w:szCs w:val="20"/>
    </w:rPr>
    <w:tblPr>
      <w:tblBorders>
        <w:insideH w:val="single" w:sz="4" w:space="0" w:color="FFFFFF"/>
      </w:tblBorders>
    </w:tblPr>
    <w:tcPr>
      <w:shd w:val="clear" w:color="auto" w:fill="CCCCCC"/>
    </w:tcPr>
    <w:tblStylePr w:type="firstRow">
      <w:rPr>
        <w:rFonts w:cs="Times New Roman"/>
        <w:b/>
        <w:bCs/>
      </w:rPr>
      <w:tblPr/>
      <w:tcPr>
        <w:shd w:val="clear" w:color="auto" w:fill="999999"/>
      </w:tcPr>
    </w:tblStylePr>
    <w:tblStylePr w:type="lastRow">
      <w:rPr>
        <w:rFonts w:cs="Times New Roman"/>
        <w:b/>
        <w:bCs/>
        <w:color w:val="000000"/>
      </w:rPr>
      <w:tblPr/>
      <w:tcPr>
        <w:shd w:val="clear" w:color="auto" w:fill="999999"/>
      </w:tcPr>
    </w:tblStylePr>
    <w:tblStylePr w:type="firstCol">
      <w:rPr>
        <w:rFonts w:cs="Times New Roman"/>
        <w:color w:val="FFFFFF"/>
      </w:rPr>
      <w:tblPr/>
      <w:tcPr>
        <w:shd w:val="clear" w:color="auto" w:fill="000000"/>
      </w:tcPr>
    </w:tblStylePr>
    <w:tblStylePr w:type="lastCol">
      <w:rPr>
        <w:rFonts w:cs="Times New Roman"/>
        <w:color w:val="FFFFFF"/>
      </w:rPr>
      <w:tblPr/>
      <w:tcPr>
        <w:shd w:val="clear" w:color="auto" w:fill="000000"/>
      </w:tcPr>
    </w:tblStylePr>
    <w:tblStylePr w:type="band1Vert">
      <w:rPr>
        <w:rFonts w:cs="Times New Roman"/>
      </w:rPr>
      <w:tblPr/>
      <w:tcPr>
        <w:shd w:val="clear" w:color="auto" w:fill="808080"/>
      </w:tcPr>
    </w:tblStylePr>
    <w:tblStylePr w:type="band1Horz">
      <w:rPr>
        <w:rFonts w:cs="Times New Roman"/>
      </w:rPr>
      <w:tblPr/>
      <w:tcPr>
        <w:shd w:val="clear" w:color="auto" w:fill="808080"/>
      </w:tcPr>
    </w:tblStylePr>
  </w:style>
  <w:style w:type="table" w:styleId="ColorfulGrid-Accent1">
    <w:name w:val="Colorful Grid Accent 1"/>
    <w:basedOn w:val="TableNormal"/>
    <w:uiPriority w:val="99"/>
    <w:rsid w:val="00172579"/>
    <w:rPr>
      <w:color w:val="000000"/>
      <w:sz w:val="20"/>
      <w:szCs w:val="20"/>
    </w:rPr>
    <w:tblPr>
      <w:tblBorders>
        <w:insideH w:val="single" w:sz="4" w:space="0" w:color="FFFFFF"/>
      </w:tblBorders>
    </w:tblPr>
    <w:tcPr>
      <w:shd w:val="clear" w:color="auto" w:fill="DBE5F1"/>
    </w:tcPr>
    <w:tblStylePr w:type="firstRow">
      <w:rPr>
        <w:rFonts w:cs="Times New Roman"/>
        <w:b/>
        <w:bCs/>
      </w:rPr>
      <w:tblPr/>
      <w:tcPr>
        <w:shd w:val="clear" w:color="auto" w:fill="B8CCE4"/>
      </w:tcPr>
    </w:tblStylePr>
    <w:tblStylePr w:type="lastRow">
      <w:rPr>
        <w:rFonts w:cs="Times New Roman"/>
        <w:b/>
        <w:bCs/>
        <w:color w:val="000000"/>
      </w:rPr>
      <w:tblPr/>
      <w:tcPr>
        <w:shd w:val="clear" w:color="auto" w:fill="B8CCE4"/>
      </w:tcPr>
    </w:tblStylePr>
    <w:tblStylePr w:type="firstCol">
      <w:rPr>
        <w:rFonts w:cs="Times New Roman"/>
        <w:color w:val="FFFFFF"/>
      </w:rPr>
      <w:tblPr/>
      <w:tcPr>
        <w:shd w:val="clear" w:color="auto" w:fill="365F91"/>
      </w:tcPr>
    </w:tblStylePr>
    <w:tblStylePr w:type="lastCol">
      <w:rPr>
        <w:rFonts w:cs="Times New Roman"/>
        <w:color w:val="FFFFFF"/>
      </w:rPr>
      <w:tblPr/>
      <w:tcPr>
        <w:shd w:val="clear" w:color="auto" w:fill="365F91"/>
      </w:tcPr>
    </w:tblStylePr>
    <w:tblStylePr w:type="band1Vert">
      <w:rPr>
        <w:rFonts w:cs="Times New Roman"/>
      </w:rPr>
      <w:tblPr/>
      <w:tcPr>
        <w:shd w:val="clear" w:color="auto" w:fill="A7BFDE"/>
      </w:tcPr>
    </w:tblStylePr>
    <w:tblStylePr w:type="band1Horz">
      <w:rPr>
        <w:rFonts w:cs="Times New Roman"/>
      </w:rPr>
      <w:tblPr/>
      <w:tcPr>
        <w:shd w:val="clear" w:color="auto" w:fill="A7BFDE"/>
      </w:tcPr>
    </w:tblStylePr>
  </w:style>
  <w:style w:type="table" w:styleId="ColorfulGrid-Accent2">
    <w:name w:val="Colorful Grid Accent 2"/>
    <w:basedOn w:val="TableNormal"/>
    <w:uiPriority w:val="99"/>
    <w:rsid w:val="00172579"/>
    <w:rPr>
      <w:color w:val="000000"/>
      <w:sz w:val="20"/>
      <w:szCs w:val="20"/>
    </w:rPr>
    <w:tblPr>
      <w:tblBorders>
        <w:insideH w:val="single" w:sz="4" w:space="0" w:color="FFFFFF"/>
      </w:tblBorders>
    </w:tblPr>
    <w:tcPr>
      <w:shd w:val="clear" w:color="auto" w:fill="F2DBDB"/>
    </w:tcPr>
    <w:tblStylePr w:type="firstRow">
      <w:rPr>
        <w:rFonts w:cs="Times New Roman"/>
        <w:b/>
        <w:bCs/>
      </w:rPr>
      <w:tblPr/>
      <w:tcPr>
        <w:shd w:val="clear" w:color="auto" w:fill="E5B8B7"/>
      </w:tcPr>
    </w:tblStylePr>
    <w:tblStylePr w:type="lastRow">
      <w:rPr>
        <w:rFonts w:cs="Times New Roman"/>
        <w:b/>
        <w:bCs/>
        <w:color w:val="000000"/>
      </w:rPr>
      <w:tblPr/>
      <w:tcPr>
        <w:shd w:val="clear" w:color="auto" w:fill="E5B8B7"/>
      </w:tcPr>
    </w:tblStylePr>
    <w:tblStylePr w:type="firstCol">
      <w:rPr>
        <w:rFonts w:cs="Times New Roman"/>
        <w:color w:val="FFFFFF"/>
      </w:rPr>
      <w:tblPr/>
      <w:tcPr>
        <w:shd w:val="clear" w:color="auto" w:fill="943634"/>
      </w:tcPr>
    </w:tblStylePr>
    <w:tblStylePr w:type="lastCol">
      <w:rPr>
        <w:rFonts w:cs="Times New Roman"/>
        <w:color w:val="FFFFFF"/>
      </w:rPr>
      <w:tblPr/>
      <w:tcPr>
        <w:shd w:val="clear" w:color="auto" w:fill="943634"/>
      </w:tcPr>
    </w:tblStylePr>
    <w:tblStylePr w:type="band1Vert">
      <w:rPr>
        <w:rFonts w:cs="Times New Roman"/>
      </w:rPr>
      <w:tblPr/>
      <w:tcPr>
        <w:shd w:val="clear" w:color="auto" w:fill="DFA7A6"/>
      </w:tcPr>
    </w:tblStylePr>
    <w:tblStylePr w:type="band1Horz">
      <w:rPr>
        <w:rFonts w:cs="Times New Roman"/>
      </w:rPr>
      <w:tblPr/>
      <w:tcPr>
        <w:shd w:val="clear" w:color="auto" w:fill="DFA7A6"/>
      </w:tcPr>
    </w:tblStylePr>
  </w:style>
  <w:style w:type="table" w:styleId="ColorfulGrid-Accent3">
    <w:name w:val="Colorful Grid Accent 3"/>
    <w:basedOn w:val="TableNormal"/>
    <w:uiPriority w:val="99"/>
    <w:rsid w:val="00172579"/>
    <w:rPr>
      <w:color w:val="000000"/>
      <w:sz w:val="20"/>
      <w:szCs w:val="20"/>
    </w:rPr>
    <w:tblPr>
      <w:tblBorders>
        <w:insideH w:val="single" w:sz="4" w:space="0" w:color="FFFFFF"/>
      </w:tblBorders>
    </w:tblPr>
    <w:tcPr>
      <w:shd w:val="clear" w:color="auto" w:fill="EAF1DD"/>
    </w:tcPr>
    <w:tblStylePr w:type="firstRow">
      <w:rPr>
        <w:rFonts w:cs="Times New Roman"/>
        <w:b/>
        <w:bCs/>
      </w:rPr>
      <w:tblPr/>
      <w:tcPr>
        <w:shd w:val="clear" w:color="auto" w:fill="D6E3BC"/>
      </w:tcPr>
    </w:tblStylePr>
    <w:tblStylePr w:type="lastRow">
      <w:rPr>
        <w:rFonts w:cs="Times New Roman"/>
        <w:b/>
        <w:bCs/>
        <w:color w:val="000000"/>
      </w:rPr>
      <w:tblPr/>
      <w:tcPr>
        <w:shd w:val="clear" w:color="auto" w:fill="D6E3BC"/>
      </w:tcPr>
    </w:tblStylePr>
    <w:tblStylePr w:type="firstCol">
      <w:rPr>
        <w:rFonts w:cs="Times New Roman"/>
        <w:color w:val="FFFFFF"/>
      </w:rPr>
      <w:tblPr/>
      <w:tcPr>
        <w:shd w:val="clear" w:color="auto" w:fill="76923C"/>
      </w:tcPr>
    </w:tblStylePr>
    <w:tblStylePr w:type="lastCol">
      <w:rPr>
        <w:rFonts w:cs="Times New Roman"/>
        <w:color w:val="FFFFFF"/>
      </w:rPr>
      <w:tblPr/>
      <w:tcPr>
        <w:shd w:val="clear" w:color="auto" w:fill="76923C"/>
      </w:tcPr>
    </w:tblStylePr>
    <w:tblStylePr w:type="band1Vert">
      <w:rPr>
        <w:rFonts w:cs="Times New Roman"/>
      </w:rPr>
      <w:tblPr/>
      <w:tcPr>
        <w:shd w:val="clear" w:color="auto" w:fill="CDDDAC"/>
      </w:tcPr>
    </w:tblStylePr>
    <w:tblStylePr w:type="band1Horz">
      <w:rPr>
        <w:rFonts w:cs="Times New Roman"/>
      </w:rPr>
      <w:tblPr/>
      <w:tcPr>
        <w:shd w:val="clear" w:color="auto" w:fill="CDDDAC"/>
      </w:tcPr>
    </w:tblStylePr>
  </w:style>
  <w:style w:type="table" w:styleId="ColorfulGrid-Accent4">
    <w:name w:val="Colorful Grid Accent 4"/>
    <w:basedOn w:val="TableNormal"/>
    <w:uiPriority w:val="99"/>
    <w:rsid w:val="00172579"/>
    <w:rPr>
      <w:color w:val="000000"/>
      <w:sz w:val="20"/>
      <w:szCs w:val="20"/>
    </w:rPr>
    <w:tblPr>
      <w:tblBorders>
        <w:insideH w:val="single" w:sz="4" w:space="0" w:color="FFFFFF"/>
      </w:tblBorders>
    </w:tblPr>
    <w:tcPr>
      <w:shd w:val="clear" w:color="auto" w:fill="E5DFEC"/>
    </w:tcPr>
    <w:tblStylePr w:type="firstRow">
      <w:rPr>
        <w:rFonts w:cs="Times New Roman"/>
        <w:b/>
        <w:bCs/>
      </w:rPr>
      <w:tblPr/>
      <w:tcPr>
        <w:shd w:val="clear" w:color="auto" w:fill="CCC0D9"/>
      </w:tcPr>
    </w:tblStylePr>
    <w:tblStylePr w:type="lastRow">
      <w:rPr>
        <w:rFonts w:cs="Times New Roman"/>
        <w:b/>
        <w:bCs/>
        <w:color w:val="000000"/>
      </w:rPr>
      <w:tblPr/>
      <w:tcPr>
        <w:shd w:val="clear" w:color="auto" w:fill="CCC0D9"/>
      </w:tcPr>
    </w:tblStylePr>
    <w:tblStylePr w:type="firstCol">
      <w:rPr>
        <w:rFonts w:cs="Times New Roman"/>
        <w:color w:val="FFFFFF"/>
      </w:rPr>
      <w:tblPr/>
      <w:tcPr>
        <w:shd w:val="clear" w:color="auto" w:fill="5F497A"/>
      </w:tcPr>
    </w:tblStylePr>
    <w:tblStylePr w:type="lastCol">
      <w:rPr>
        <w:rFonts w:cs="Times New Roman"/>
        <w:color w:val="FFFFFF"/>
      </w:rPr>
      <w:tblPr/>
      <w:tcPr>
        <w:shd w:val="clear" w:color="auto" w:fill="5F497A"/>
      </w:tcPr>
    </w:tblStylePr>
    <w:tblStylePr w:type="band1Vert">
      <w:rPr>
        <w:rFonts w:cs="Times New Roman"/>
      </w:rPr>
      <w:tblPr/>
      <w:tcPr>
        <w:shd w:val="clear" w:color="auto" w:fill="BFB1D0"/>
      </w:tcPr>
    </w:tblStylePr>
    <w:tblStylePr w:type="band1Horz">
      <w:rPr>
        <w:rFonts w:cs="Times New Roman"/>
      </w:rPr>
      <w:tblPr/>
      <w:tcPr>
        <w:shd w:val="clear" w:color="auto" w:fill="BFB1D0"/>
      </w:tcPr>
    </w:tblStylePr>
  </w:style>
  <w:style w:type="table" w:styleId="ColorfulGrid-Accent5">
    <w:name w:val="Colorful Grid Accent 5"/>
    <w:basedOn w:val="TableNormal"/>
    <w:uiPriority w:val="99"/>
    <w:rsid w:val="00172579"/>
    <w:rPr>
      <w:color w:val="000000"/>
      <w:sz w:val="20"/>
      <w:szCs w:val="20"/>
    </w:rPr>
    <w:tblPr>
      <w:tblBorders>
        <w:insideH w:val="single" w:sz="4" w:space="0" w:color="FFFFFF"/>
      </w:tblBorders>
    </w:tblPr>
    <w:tcPr>
      <w:shd w:val="clear" w:color="auto" w:fill="DAEEF3"/>
    </w:tcPr>
    <w:tblStylePr w:type="firstRow">
      <w:rPr>
        <w:rFonts w:cs="Times New Roman"/>
        <w:b/>
        <w:bCs/>
      </w:rPr>
      <w:tblPr/>
      <w:tcPr>
        <w:shd w:val="clear" w:color="auto" w:fill="B6DDE8"/>
      </w:tcPr>
    </w:tblStylePr>
    <w:tblStylePr w:type="lastRow">
      <w:rPr>
        <w:rFonts w:cs="Times New Roman"/>
        <w:b/>
        <w:bCs/>
        <w:color w:val="000000"/>
      </w:rPr>
      <w:tblPr/>
      <w:tcPr>
        <w:shd w:val="clear" w:color="auto" w:fill="B6DDE8"/>
      </w:tcPr>
    </w:tblStylePr>
    <w:tblStylePr w:type="firstCol">
      <w:rPr>
        <w:rFonts w:cs="Times New Roman"/>
        <w:color w:val="FFFFFF"/>
      </w:rPr>
      <w:tblPr/>
      <w:tcPr>
        <w:shd w:val="clear" w:color="auto" w:fill="31849B"/>
      </w:tcPr>
    </w:tblStylePr>
    <w:tblStylePr w:type="lastCol">
      <w:rPr>
        <w:rFonts w:cs="Times New Roman"/>
        <w:color w:val="FFFFFF"/>
      </w:rPr>
      <w:tblPr/>
      <w:tcPr>
        <w:shd w:val="clear" w:color="auto" w:fill="31849B"/>
      </w:tcPr>
    </w:tblStylePr>
    <w:tblStylePr w:type="band1Vert">
      <w:rPr>
        <w:rFonts w:cs="Times New Roman"/>
      </w:rPr>
      <w:tblPr/>
      <w:tcPr>
        <w:shd w:val="clear" w:color="auto" w:fill="A5D5E2"/>
      </w:tcPr>
    </w:tblStylePr>
    <w:tblStylePr w:type="band1Horz">
      <w:rPr>
        <w:rFonts w:cs="Times New Roman"/>
      </w:rPr>
      <w:tblPr/>
      <w:tcPr>
        <w:shd w:val="clear" w:color="auto" w:fill="A5D5E2"/>
      </w:tcPr>
    </w:tblStylePr>
  </w:style>
  <w:style w:type="table" w:styleId="ColorfulGrid-Accent6">
    <w:name w:val="Colorful Grid Accent 6"/>
    <w:basedOn w:val="TableNormal"/>
    <w:uiPriority w:val="99"/>
    <w:rsid w:val="00172579"/>
    <w:rPr>
      <w:color w:val="000000"/>
      <w:sz w:val="20"/>
      <w:szCs w:val="20"/>
    </w:rPr>
    <w:tblPr>
      <w:tblBorders>
        <w:insideH w:val="single" w:sz="4" w:space="0" w:color="FFFFFF"/>
      </w:tblBorders>
    </w:tblPr>
    <w:tcPr>
      <w:shd w:val="clear" w:color="auto" w:fill="FDE9D9"/>
    </w:tcPr>
    <w:tblStylePr w:type="firstRow">
      <w:rPr>
        <w:rFonts w:cs="Times New Roman"/>
        <w:b/>
        <w:bCs/>
      </w:rPr>
      <w:tblPr/>
      <w:tcPr>
        <w:shd w:val="clear" w:color="auto" w:fill="FBD4B4"/>
      </w:tcPr>
    </w:tblStylePr>
    <w:tblStylePr w:type="lastRow">
      <w:rPr>
        <w:rFonts w:cs="Times New Roman"/>
        <w:b/>
        <w:bCs/>
        <w:color w:val="000000"/>
      </w:rPr>
      <w:tblPr/>
      <w:tcPr>
        <w:shd w:val="clear" w:color="auto" w:fill="FBD4B4"/>
      </w:tcPr>
    </w:tblStylePr>
    <w:tblStylePr w:type="firstCol">
      <w:rPr>
        <w:rFonts w:cs="Times New Roman"/>
        <w:color w:val="FFFFFF"/>
      </w:rPr>
      <w:tblPr/>
      <w:tcPr>
        <w:shd w:val="clear" w:color="auto" w:fill="E36C0A"/>
      </w:tcPr>
    </w:tblStylePr>
    <w:tblStylePr w:type="lastCol">
      <w:rPr>
        <w:rFonts w:cs="Times New Roman"/>
        <w:color w:val="FFFFFF"/>
      </w:rPr>
      <w:tblPr/>
      <w:tcPr>
        <w:shd w:val="clear" w:color="auto" w:fill="E36C0A"/>
      </w:tcPr>
    </w:tblStylePr>
    <w:tblStylePr w:type="band1Vert">
      <w:rPr>
        <w:rFonts w:cs="Times New Roman"/>
      </w:rPr>
      <w:tblPr/>
      <w:tcPr>
        <w:shd w:val="clear" w:color="auto" w:fill="FBCAA2"/>
      </w:tcPr>
    </w:tblStylePr>
    <w:tblStylePr w:type="band1Horz">
      <w:rPr>
        <w:rFonts w:cs="Times New Roman"/>
      </w:rPr>
      <w:tblPr/>
      <w:tcPr>
        <w:shd w:val="clear" w:color="auto" w:fill="FBCAA2"/>
      </w:tcPr>
    </w:tblStylePr>
  </w:style>
  <w:style w:type="paragraph" w:styleId="NoSpacing">
    <w:name w:val="No Spacing"/>
    <w:uiPriority w:val="99"/>
    <w:qFormat/>
    <w:rsid w:val="00172579"/>
  </w:style>
  <w:style w:type="paragraph" w:styleId="ListParagraph">
    <w:name w:val="List Paragraph"/>
    <w:basedOn w:val="Normal"/>
    <w:uiPriority w:val="99"/>
    <w:qFormat/>
    <w:rsid w:val="00172579"/>
    <w:pPr>
      <w:ind w:left="720"/>
      <w:contextualSpacing/>
    </w:pPr>
  </w:style>
  <w:style w:type="paragraph" w:styleId="Quote">
    <w:name w:val="Quote"/>
    <w:basedOn w:val="Normal"/>
    <w:next w:val="Normal"/>
    <w:link w:val="QuoteChar"/>
    <w:uiPriority w:val="99"/>
    <w:qFormat/>
    <w:rsid w:val="00172579"/>
    <w:rPr>
      <w:i/>
      <w:iCs/>
      <w:color w:val="000000"/>
    </w:rPr>
  </w:style>
  <w:style w:type="character" w:customStyle="1" w:styleId="QuoteChar">
    <w:name w:val="Quote Char"/>
    <w:basedOn w:val="DefaultParagraphFont"/>
    <w:link w:val="Quote"/>
    <w:uiPriority w:val="99"/>
    <w:locked/>
    <w:rsid w:val="00172579"/>
    <w:rPr>
      <w:rFonts w:cs="Times New Roman"/>
      <w:i/>
      <w:iCs/>
      <w:color w:val="000000"/>
    </w:rPr>
  </w:style>
  <w:style w:type="paragraph" w:styleId="IntenseQuote">
    <w:name w:val="Intense Quote"/>
    <w:basedOn w:val="Normal"/>
    <w:next w:val="Normal"/>
    <w:link w:val="IntenseQuoteChar"/>
    <w:uiPriority w:val="99"/>
    <w:qFormat/>
    <w:rsid w:val="00172579"/>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99"/>
    <w:locked/>
    <w:rsid w:val="00172579"/>
    <w:rPr>
      <w:rFonts w:cs="Times New Roman"/>
      <w:b/>
      <w:bCs/>
      <w:i/>
      <w:iCs/>
      <w:color w:val="4F81BD"/>
    </w:rPr>
  </w:style>
  <w:style w:type="character" w:customStyle="1" w:styleId="SubtleEmphasis1">
    <w:name w:val="Subtle Emphasis1"/>
    <w:basedOn w:val="DefaultParagraphFont"/>
    <w:uiPriority w:val="99"/>
    <w:rsid w:val="00172579"/>
    <w:rPr>
      <w:rFonts w:cs="Times New Roman"/>
      <w:i/>
      <w:iCs/>
      <w:color w:val="7F7F7F"/>
    </w:rPr>
  </w:style>
  <w:style w:type="character" w:customStyle="1" w:styleId="IntenseEmphasis1">
    <w:name w:val="Intense Emphasis1"/>
    <w:basedOn w:val="DefaultParagraphFont"/>
    <w:uiPriority w:val="99"/>
    <w:rsid w:val="00172579"/>
    <w:rPr>
      <w:rFonts w:cs="Times New Roman"/>
      <w:b/>
      <w:bCs/>
      <w:i/>
      <w:iCs/>
      <w:color w:val="4F81BD"/>
    </w:rPr>
  </w:style>
  <w:style w:type="character" w:customStyle="1" w:styleId="SubtleReference1">
    <w:name w:val="Subtle Reference1"/>
    <w:basedOn w:val="DefaultParagraphFont"/>
    <w:uiPriority w:val="99"/>
    <w:rsid w:val="00172579"/>
    <w:rPr>
      <w:rFonts w:cs="Times New Roman"/>
      <w:smallCaps/>
      <w:color w:val="C0504D"/>
      <w:u w:val="single"/>
    </w:rPr>
  </w:style>
  <w:style w:type="character" w:customStyle="1" w:styleId="IntenseReference1">
    <w:name w:val="Intense Reference1"/>
    <w:basedOn w:val="DefaultParagraphFont"/>
    <w:uiPriority w:val="99"/>
    <w:rsid w:val="00172579"/>
    <w:rPr>
      <w:rFonts w:cs="Times New Roman"/>
      <w:b/>
      <w:bCs/>
      <w:smallCaps/>
      <w:color w:val="C0504D"/>
      <w:spacing w:val="5"/>
      <w:u w:val="single"/>
    </w:rPr>
  </w:style>
  <w:style w:type="character" w:customStyle="1" w:styleId="BookTitle1">
    <w:name w:val="Book Title1"/>
    <w:basedOn w:val="DefaultParagraphFont"/>
    <w:uiPriority w:val="99"/>
    <w:rsid w:val="00172579"/>
    <w:rPr>
      <w:rFonts w:cs="Times New Roman"/>
      <w:b/>
      <w:bCs/>
      <w:smallCaps/>
      <w:spacing w:val="5"/>
    </w:rPr>
  </w:style>
  <w:style w:type="paragraph" w:customStyle="1" w:styleId="TOCHeading1">
    <w:name w:val="TOC Heading1"/>
    <w:basedOn w:val="Heading1"/>
    <w:next w:val="Normal"/>
    <w:uiPriority w:val="99"/>
    <w:semiHidden/>
    <w:rsid w:val="00172579"/>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3</Pages>
  <Words>640</Words>
  <Characters>3652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SingPC</cp:lastModifiedBy>
  <cp:revision>9</cp:revision>
  <dcterms:created xsi:type="dcterms:W3CDTF">2026-07-23T09:29:00Z</dcterms:created>
  <dcterms:modified xsi:type="dcterms:W3CDTF">2026-07-23T09:39:00Z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eyJoZGlkIjoiZTA4NzIyN2MxYTlmMzQ1NGE2MjU5NWRkMjhlOGMxYTAiLCJ1c2VySWQiOiIxMzkyMTY3MDI1MjI3In0=</vt:lpwstr>
  </property>
  <property fmtid="{D5CDD505-2E9C-101B-9397-08002B2CF9AE}" pid="3" name="KSOProductBuildVer">
    <vt:lpwstr>1033-12.1.0.27458</vt:lpwstr>
  </property>
  <property fmtid="{D5CDD505-2E9C-101B-9397-08002B2CF9AE}" pid="4" name="ICV">
    <vt:lpwstr>CCF341A14BA54266A242395BFE801201_12</vt:lpwstr>
  </property>
</Properties>
</file>